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7B0E7" w14:textId="04DB828F" w:rsidR="78F6E0A2" w:rsidRDefault="78F6E0A2" w:rsidP="00801749"/>
    <w:p w14:paraId="0A37501D" w14:textId="07CDE23B" w:rsidR="005E5B12" w:rsidRPr="00631C1D" w:rsidRDefault="005E5B12" w:rsidP="003E4266"/>
    <w:p w14:paraId="4B98D2F1" w14:textId="77777777" w:rsidR="003E4266" w:rsidRDefault="003E4266" w:rsidP="003E4266">
      <w:pPr>
        <w:pStyle w:val="Titel"/>
      </w:pPr>
    </w:p>
    <w:p w14:paraId="1AAC9B9A" w14:textId="45E58C76" w:rsidR="005E5B12" w:rsidRPr="00631C1D" w:rsidRDefault="005C6521" w:rsidP="003E4266">
      <w:pPr>
        <w:pStyle w:val="Titel"/>
      </w:pPr>
      <w:r>
        <w:t xml:space="preserve">Format begeleidende brief bij </w:t>
      </w:r>
      <w:r w:rsidR="00583AA6">
        <w:t>het overzicht van uw beslagvrije voet</w:t>
      </w:r>
    </w:p>
    <w:p w14:paraId="5DAB6C7B" w14:textId="2BC42ACD" w:rsidR="00363A2F" w:rsidRPr="00631C1D" w:rsidRDefault="00363A2F" w:rsidP="003E4266"/>
    <w:p w14:paraId="2DBE4AA7" w14:textId="77777777" w:rsidR="005F114F" w:rsidRPr="00631C1D" w:rsidRDefault="00A674F6" w:rsidP="003E4266">
      <w:r w:rsidRPr="00631C1D">
        <w:rPr>
          <w:noProof/>
        </w:rPr>
        <mc:AlternateContent>
          <mc:Choice Requires="wpg">
            <w:drawing>
              <wp:anchor distT="0" distB="0" distL="114300" distR="114300" simplePos="0" relativeHeight="251658240" behindDoc="0" locked="0" layoutInCell="1" allowOverlap="1" wp14:anchorId="47499855" wp14:editId="07777777">
                <wp:simplePos x="0" y="0"/>
                <wp:positionH relativeFrom="page">
                  <wp:posOffset>-635</wp:posOffset>
                </wp:positionH>
                <wp:positionV relativeFrom="page">
                  <wp:posOffset>5229156</wp:posOffset>
                </wp:positionV>
                <wp:extent cx="7137400" cy="5671185"/>
                <wp:effectExtent l="0" t="3175" r="0" b="2540"/>
                <wp:wrapNone/>
                <wp:docPr id="10" name="Groe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7400" cy="5671185"/>
                          <a:chOff x="0" y="6605"/>
                          <a:chExt cx="11240" cy="8931"/>
                        </a:xfrm>
                      </wpg:grpSpPr>
                      <wps:wsp>
                        <wps:cNvPr id="11" name="AutoShape 6"/>
                        <wps:cNvSpPr>
                          <a:spLocks/>
                        </wps:cNvSpPr>
                        <wps:spPr bwMode="auto">
                          <a:xfrm>
                            <a:off x="0" y="6604"/>
                            <a:ext cx="10376" cy="8930"/>
                          </a:xfrm>
                          <a:custGeom>
                            <a:avLst/>
                            <a:gdLst>
                              <a:gd name="T0" fmla="*/ 5839 w 10376"/>
                              <a:gd name="T1" fmla="+- 0 15534 6605"/>
                              <a:gd name="T2" fmla="*/ 15534 h 8930"/>
                              <a:gd name="T3" fmla="*/ 6215 w 10376"/>
                              <a:gd name="T4" fmla="+- 0 15523 6605"/>
                              <a:gd name="T5" fmla="*/ 15523 h 8930"/>
                              <a:gd name="T6" fmla="*/ 6515 w 10376"/>
                              <a:gd name="T7" fmla="+- 0 15493 6605"/>
                              <a:gd name="T8" fmla="*/ 15493 h 8930"/>
                              <a:gd name="T9" fmla="*/ 6810 w 10376"/>
                              <a:gd name="T10" fmla="+- 0 15443 6605"/>
                              <a:gd name="T11" fmla="*/ 15443 h 8930"/>
                              <a:gd name="T12" fmla="*/ 7097 w 10376"/>
                              <a:gd name="T13" fmla="+- 0 15374 6605"/>
                              <a:gd name="T14" fmla="*/ 15374 h 8930"/>
                              <a:gd name="T15" fmla="*/ 7377 w 10376"/>
                              <a:gd name="T16" fmla="+- 0 15287 6605"/>
                              <a:gd name="T17" fmla="*/ 15287 h 8930"/>
                              <a:gd name="T18" fmla="*/ 7649 w 10376"/>
                              <a:gd name="T19" fmla="+- 0 15182 6605"/>
                              <a:gd name="T20" fmla="*/ 15182 h 8930"/>
                              <a:gd name="T21" fmla="*/ 7912 w 10376"/>
                              <a:gd name="T22" fmla="+- 0 15061 6605"/>
                              <a:gd name="T23" fmla="*/ 15061 h 8930"/>
                              <a:gd name="T24" fmla="*/ 8165 w 10376"/>
                              <a:gd name="T25" fmla="+- 0 14923 6605"/>
                              <a:gd name="T26" fmla="*/ 14923 h 8930"/>
                              <a:gd name="T27" fmla="*/ 8408 w 10376"/>
                              <a:gd name="T28" fmla="+- 0 14770 6605"/>
                              <a:gd name="T29" fmla="*/ 14770 h 8930"/>
                              <a:gd name="T30" fmla="*/ 8640 w 10376"/>
                              <a:gd name="T31" fmla="+- 0 14602 6605"/>
                              <a:gd name="T32" fmla="*/ 14602 h 8930"/>
                              <a:gd name="T33" fmla="*/ 8861 w 10376"/>
                              <a:gd name="T34" fmla="+- 0 14420 6605"/>
                              <a:gd name="T35" fmla="*/ 14420 h 8930"/>
                              <a:gd name="T36" fmla="*/ 9069 w 10376"/>
                              <a:gd name="T37" fmla="+- 0 14224 6605"/>
                              <a:gd name="T38" fmla="*/ 14224 h 8930"/>
                              <a:gd name="T39" fmla="*/ 9265 w 10376"/>
                              <a:gd name="T40" fmla="+- 0 14015 6605"/>
                              <a:gd name="T41" fmla="*/ 14015 h 8930"/>
                              <a:gd name="T42" fmla="*/ 9447 w 10376"/>
                              <a:gd name="T43" fmla="+- 0 13795 6605"/>
                              <a:gd name="T44" fmla="*/ 13795 h 8930"/>
                              <a:gd name="T45" fmla="*/ 9615 w 10376"/>
                              <a:gd name="T46" fmla="+- 0 13562 6605"/>
                              <a:gd name="T47" fmla="*/ 13562 h 8930"/>
                              <a:gd name="T48" fmla="*/ 9767 w 10376"/>
                              <a:gd name="T49" fmla="+- 0 13319 6605"/>
                              <a:gd name="T50" fmla="*/ 13319 h 8930"/>
                              <a:gd name="T51" fmla="*/ 9905 w 10376"/>
                              <a:gd name="T52" fmla="+- 0 13066 6605"/>
                              <a:gd name="T53" fmla="*/ 13066 h 8930"/>
                              <a:gd name="T54" fmla="*/ 10026 w 10376"/>
                              <a:gd name="T55" fmla="+- 0 12803 6605"/>
                              <a:gd name="T56" fmla="*/ 12803 h 8930"/>
                              <a:gd name="T57" fmla="*/ 10130 w 10376"/>
                              <a:gd name="T58" fmla="+- 0 12532 6605"/>
                              <a:gd name="T59" fmla="*/ 12532 h 8930"/>
                              <a:gd name="T60" fmla="*/ 10217 w 10376"/>
                              <a:gd name="T61" fmla="+- 0 12253 6605"/>
                              <a:gd name="T62" fmla="*/ 12253 h 8930"/>
                              <a:gd name="T63" fmla="*/ 10285 w 10376"/>
                              <a:gd name="T64" fmla="+- 0 11966 6605"/>
                              <a:gd name="T65" fmla="*/ 11966 h 8930"/>
                              <a:gd name="T66" fmla="*/ 10335 w 10376"/>
                              <a:gd name="T67" fmla="+- 0 11672 6605"/>
                              <a:gd name="T68" fmla="*/ 11672 h 8930"/>
                              <a:gd name="T69" fmla="*/ 10365 w 10376"/>
                              <a:gd name="T70" fmla="+- 0 11373 6605"/>
                              <a:gd name="T71" fmla="*/ 11373 h 8930"/>
                              <a:gd name="T72" fmla="*/ 10375 w 10376"/>
                              <a:gd name="T73" fmla="+- 0 11069 6605"/>
                              <a:gd name="T74" fmla="*/ 11069 h 8930"/>
                              <a:gd name="T75" fmla="*/ 10365 w 10376"/>
                              <a:gd name="T76" fmla="+- 0 10764 6605"/>
                              <a:gd name="T77" fmla="*/ 10764 h 8930"/>
                              <a:gd name="T78" fmla="*/ 10334 w 10376"/>
                              <a:gd name="T79" fmla="+- 0 10464 6605"/>
                              <a:gd name="T80" fmla="*/ 10464 h 8930"/>
                              <a:gd name="T81" fmla="*/ 10285 w 10376"/>
                              <a:gd name="T82" fmla="+- 0 10170 6605"/>
                              <a:gd name="T83" fmla="*/ 10170 h 8930"/>
                              <a:gd name="T84" fmla="*/ 10216 w 10376"/>
                              <a:gd name="T85" fmla="+- 0 9883 6605"/>
                              <a:gd name="T86" fmla="*/ 9883 h 8930"/>
                              <a:gd name="T87" fmla="*/ 10130 w 10376"/>
                              <a:gd name="T88" fmla="+- 0 9604 6605"/>
                              <a:gd name="T89" fmla="*/ 9604 h 8930"/>
                              <a:gd name="T90" fmla="*/ 10025 w 10376"/>
                              <a:gd name="T91" fmla="+- 0 9333 6605"/>
                              <a:gd name="T92" fmla="*/ 9333 h 8930"/>
                              <a:gd name="T93" fmla="*/ 9904 w 10376"/>
                              <a:gd name="T94" fmla="+- 0 9070 6605"/>
                              <a:gd name="T95" fmla="*/ 9070 h 8930"/>
                              <a:gd name="T96" fmla="*/ 9767 w 10376"/>
                              <a:gd name="T97" fmla="+- 0 8817 6605"/>
                              <a:gd name="T98" fmla="*/ 8817 h 8930"/>
                              <a:gd name="T99" fmla="*/ 9614 w 10376"/>
                              <a:gd name="T100" fmla="+- 0 8574 6605"/>
                              <a:gd name="T101" fmla="*/ 8574 h 8930"/>
                              <a:gd name="T102" fmla="*/ 9446 w 10376"/>
                              <a:gd name="T103" fmla="+- 0 8342 6605"/>
                              <a:gd name="T104" fmla="*/ 8342 h 8930"/>
                              <a:gd name="T105" fmla="*/ 9264 w 10376"/>
                              <a:gd name="T106" fmla="+- 0 8122 6605"/>
                              <a:gd name="T107" fmla="*/ 8122 h 8930"/>
                              <a:gd name="T108" fmla="*/ 9069 w 10376"/>
                              <a:gd name="T109" fmla="+- 0 7913 6605"/>
                              <a:gd name="T110" fmla="*/ 7913 h 8930"/>
                              <a:gd name="T111" fmla="*/ 8861 w 10376"/>
                              <a:gd name="T112" fmla="+- 0 7718 6605"/>
                              <a:gd name="T113" fmla="*/ 7718 h 8930"/>
                              <a:gd name="T114" fmla="*/ 8640 w 10376"/>
                              <a:gd name="T115" fmla="+- 0 7535 6605"/>
                              <a:gd name="T116" fmla="*/ 7535 h 8930"/>
                              <a:gd name="T117" fmla="*/ 8408 w 10376"/>
                              <a:gd name="T118" fmla="+- 0 7367 6605"/>
                              <a:gd name="T119" fmla="*/ 7367 h 8930"/>
                              <a:gd name="T120" fmla="*/ 8165 w 10376"/>
                              <a:gd name="T121" fmla="+- 0 7214 6605"/>
                              <a:gd name="T122" fmla="*/ 7214 h 8930"/>
                              <a:gd name="T123" fmla="*/ 7912 w 10376"/>
                              <a:gd name="T124" fmla="+- 0 7077 6605"/>
                              <a:gd name="T125" fmla="*/ 7077 h 8930"/>
                              <a:gd name="T126" fmla="*/ 7649 w 10376"/>
                              <a:gd name="T127" fmla="+- 0 6955 6605"/>
                              <a:gd name="T128" fmla="*/ 6955 h 8930"/>
                              <a:gd name="T129" fmla="*/ 7377 w 10376"/>
                              <a:gd name="T130" fmla="+- 0 6850 6605"/>
                              <a:gd name="T131" fmla="*/ 6850 h 8930"/>
                              <a:gd name="T132" fmla="*/ 7097 w 10376"/>
                              <a:gd name="T133" fmla="+- 0 6763 6605"/>
                              <a:gd name="T134" fmla="*/ 6763 h 8930"/>
                              <a:gd name="T135" fmla="*/ 6810 w 10376"/>
                              <a:gd name="T136" fmla="+- 0 6694 6605"/>
                              <a:gd name="T137" fmla="*/ 6694 h 8930"/>
                              <a:gd name="T138" fmla="*/ 6515 w 10376"/>
                              <a:gd name="T139" fmla="+- 0 6644 6605"/>
                              <a:gd name="T140" fmla="*/ 6644 h 8930"/>
                              <a:gd name="T141" fmla="*/ 6215 w 10376"/>
                              <a:gd name="T142" fmla="+- 0 6614 6605"/>
                              <a:gd name="T143" fmla="*/ 6614 h 8930"/>
                              <a:gd name="T144" fmla="*/ 5987 w 10376"/>
                              <a:gd name="T145" fmla="+- 0 15533 6605"/>
                              <a:gd name="T146" fmla="*/ 15533 h 89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Lst>
                            <a:rect l="0" t="0" r="r" b="b"/>
                            <a:pathLst>
                              <a:path w="10376" h="8930">
                                <a:moveTo>
                                  <a:pt x="5987" y="0"/>
                                </a:moveTo>
                                <a:lnTo>
                                  <a:pt x="0" y="0"/>
                                </a:lnTo>
                                <a:lnTo>
                                  <a:pt x="0" y="8929"/>
                                </a:lnTo>
                                <a:lnTo>
                                  <a:pt x="5839" y="8929"/>
                                </a:lnTo>
                                <a:lnTo>
                                  <a:pt x="5839" y="8928"/>
                                </a:lnTo>
                                <a:lnTo>
                                  <a:pt x="5996" y="8928"/>
                                </a:lnTo>
                                <a:lnTo>
                                  <a:pt x="6139" y="8922"/>
                                </a:lnTo>
                                <a:lnTo>
                                  <a:pt x="6215" y="8918"/>
                                </a:lnTo>
                                <a:lnTo>
                                  <a:pt x="6290" y="8912"/>
                                </a:lnTo>
                                <a:lnTo>
                                  <a:pt x="6366" y="8905"/>
                                </a:lnTo>
                                <a:lnTo>
                                  <a:pt x="6441" y="8897"/>
                                </a:lnTo>
                                <a:lnTo>
                                  <a:pt x="6515" y="8888"/>
                                </a:lnTo>
                                <a:lnTo>
                                  <a:pt x="6590" y="8877"/>
                                </a:lnTo>
                                <a:lnTo>
                                  <a:pt x="6663" y="8865"/>
                                </a:lnTo>
                                <a:lnTo>
                                  <a:pt x="6737" y="8852"/>
                                </a:lnTo>
                                <a:lnTo>
                                  <a:pt x="6810" y="8838"/>
                                </a:lnTo>
                                <a:lnTo>
                                  <a:pt x="6882" y="8822"/>
                                </a:lnTo>
                                <a:lnTo>
                                  <a:pt x="6954" y="8806"/>
                                </a:lnTo>
                                <a:lnTo>
                                  <a:pt x="7026" y="8788"/>
                                </a:lnTo>
                                <a:lnTo>
                                  <a:pt x="7097" y="8769"/>
                                </a:lnTo>
                                <a:lnTo>
                                  <a:pt x="7168" y="8749"/>
                                </a:lnTo>
                                <a:lnTo>
                                  <a:pt x="7238" y="8728"/>
                                </a:lnTo>
                                <a:lnTo>
                                  <a:pt x="7308" y="8705"/>
                                </a:lnTo>
                                <a:lnTo>
                                  <a:pt x="7377" y="8682"/>
                                </a:lnTo>
                                <a:lnTo>
                                  <a:pt x="7446" y="8658"/>
                                </a:lnTo>
                                <a:lnTo>
                                  <a:pt x="7514" y="8632"/>
                                </a:lnTo>
                                <a:lnTo>
                                  <a:pt x="7582" y="8605"/>
                                </a:lnTo>
                                <a:lnTo>
                                  <a:pt x="7649" y="8577"/>
                                </a:lnTo>
                                <a:lnTo>
                                  <a:pt x="7715" y="8549"/>
                                </a:lnTo>
                                <a:lnTo>
                                  <a:pt x="7781" y="8519"/>
                                </a:lnTo>
                                <a:lnTo>
                                  <a:pt x="7847" y="8488"/>
                                </a:lnTo>
                                <a:lnTo>
                                  <a:pt x="7912" y="8456"/>
                                </a:lnTo>
                                <a:lnTo>
                                  <a:pt x="7976" y="8423"/>
                                </a:lnTo>
                                <a:lnTo>
                                  <a:pt x="8039" y="8389"/>
                                </a:lnTo>
                                <a:lnTo>
                                  <a:pt x="8103" y="8354"/>
                                </a:lnTo>
                                <a:lnTo>
                                  <a:pt x="8165" y="8318"/>
                                </a:lnTo>
                                <a:lnTo>
                                  <a:pt x="8227" y="8281"/>
                                </a:lnTo>
                                <a:lnTo>
                                  <a:pt x="8288" y="8244"/>
                                </a:lnTo>
                                <a:lnTo>
                                  <a:pt x="8348" y="8205"/>
                                </a:lnTo>
                                <a:lnTo>
                                  <a:pt x="8408" y="8165"/>
                                </a:lnTo>
                                <a:lnTo>
                                  <a:pt x="8467" y="8124"/>
                                </a:lnTo>
                                <a:lnTo>
                                  <a:pt x="8525" y="8083"/>
                                </a:lnTo>
                                <a:lnTo>
                                  <a:pt x="8583" y="8040"/>
                                </a:lnTo>
                                <a:lnTo>
                                  <a:pt x="8640" y="7997"/>
                                </a:lnTo>
                                <a:lnTo>
                                  <a:pt x="8696" y="7953"/>
                                </a:lnTo>
                                <a:lnTo>
                                  <a:pt x="8752" y="7908"/>
                                </a:lnTo>
                                <a:lnTo>
                                  <a:pt x="8807" y="7862"/>
                                </a:lnTo>
                                <a:lnTo>
                                  <a:pt x="8861" y="7815"/>
                                </a:lnTo>
                                <a:lnTo>
                                  <a:pt x="8914" y="7767"/>
                                </a:lnTo>
                                <a:lnTo>
                                  <a:pt x="8967" y="7718"/>
                                </a:lnTo>
                                <a:lnTo>
                                  <a:pt x="9018" y="7669"/>
                                </a:lnTo>
                                <a:lnTo>
                                  <a:pt x="9069" y="7619"/>
                                </a:lnTo>
                                <a:lnTo>
                                  <a:pt x="9119" y="7568"/>
                                </a:lnTo>
                                <a:lnTo>
                                  <a:pt x="9169" y="7516"/>
                                </a:lnTo>
                                <a:lnTo>
                                  <a:pt x="9217" y="7464"/>
                                </a:lnTo>
                                <a:lnTo>
                                  <a:pt x="9265" y="7410"/>
                                </a:lnTo>
                                <a:lnTo>
                                  <a:pt x="9312" y="7356"/>
                                </a:lnTo>
                                <a:lnTo>
                                  <a:pt x="9357" y="7301"/>
                                </a:lnTo>
                                <a:lnTo>
                                  <a:pt x="9403" y="7246"/>
                                </a:lnTo>
                                <a:lnTo>
                                  <a:pt x="9447" y="7190"/>
                                </a:lnTo>
                                <a:lnTo>
                                  <a:pt x="9490" y="7133"/>
                                </a:lnTo>
                                <a:lnTo>
                                  <a:pt x="9532" y="7075"/>
                                </a:lnTo>
                                <a:lnTo>
                                  <a:pt x="9574" y="7016"/>
                                </a:lnTo>
                                <a:lnTo>
                                  <a:pt x="9615" y="6957"/>
                                </a:lnTo>
                                <a:lnTo>
                                  <a:pt x="9654" y="6898"/>
                                </a:lnTo>
                                <a:lnTo>
                                  <a:pt x="9693" y="6837"/>
                                </a:lnTo>
                                <a:lnTo>
                                  <a:pt x="9731" y="6776"/>
                                </a:lnTo>
                                <a:lnTo>
                                  <a:pt x="9767" y="6714"/>
                                </a:lnTo>
                                <a:lnTo>
                                  <a:pt x="9803" y="6652"/>
                                </a:lnTo>
                                <a:lnTo>
                                  <a:pt x="9838" y="6589"/>
                                </a:lnTo>
                                <a:lnTo>
                                  <a:pt x="9872" y="6525"/>
                                </a:lnTo>
                                <a:lnTo>
                                  <a:pt x="9905" y="6461"/>
                                </a:lnTo>
                                <a:lnTo>
                                  <a:pt x="9937" y="6396"/>
                                </a:lnTo>
                                <a:lnTo>
                                  <a:pt x="9967" y="6331"/>
                                </a:lnTo>
                                <a:lnTo>
                                  <a:pt x="9997" y="6265"/>
                                </a:lnTo>
                                <a:lnTo>
                                  <a:pt x="10026" y="6198"/>
                                </a:lnTo>
                                <a:lnTo>
                                  <a:pt x="10053" y="6131"/>
                                </a:lnTo>
                                <a:lnTo>
                                  <a:pt x="10080" y="6064"/>
                                </a:lnTo>
                                <a:lnTo>
                                  <a:pt x="10106" y="5996"/>
                                </a:lnTo>
                                <a:lnTo>
                                  <a:pt x="10130" y="5927"/>
                                </a:lnTo>
                                <a:lnTo>
                                  <a:pt x="10153" y="5858"/>
                                </a:lnTo>
                                <a:lnTo>
                                  <a:pt x="10176" y="5788"/>
                                </a:lnTo>
                                <a:lnTo>
                                  <a:pt x="10197" y="5718"/>
                                </a:lnTo>
                                <a:lnTo>
                                  <a:pt x="10217" y="5648"/>
                                </a:lnTo>
                                <a:lnTo>
                                  <a:pt x="10236" y="5577"/>
                                </a:lnTo>
                                <a:lnTo>
                                  <a:pt x="10253" y="5505"/>
                                </a:lnTo>
                                <a:lnTo>
                                  <a:pt x="10270" y="5433"/>
                                </a:lnTo>
                                <a:lnTo>
                                  <a:pt x="10285" y="5361"/>
                                </a:lnTo>
                                <a:lnTo>
                                  <a:pt x="10299" y="5288"/>
                                </a:lnTo>
                                <a:lnTo>
                                  <a:pt x="10312" y="5215"/>
                                </a:lnTo>
                                <a:lnTo>
                                  <a:pt x="10324" y="5141"/>
                                </a:lnTo>
                                <a:lnTo>
                                  <a:pt x="10335" y="5067"/>
                                </a:lnTo>
                                <a:lnTo>
                                  <a:pt x="10344" y="4993"/>
                                </a:lnTo>
                                <a:lnTo>
                                  <a:pt x="10352" y="4918"/>
                                </a:lnTo>
                                <a:lnTo>
                                  <a:pt x="10359" y="4843"/>
                                </a:lnTo>
                                <a:lnTo>
                                  <a:pt x="10365" y="4768"/>
                                </a:lnTo>
                                <a:lnTo>
                                  <a:pt x="10369" y="4692"/>
                                </a:lnTo>
                                <a:lnTo>
                                  <a:pt x="10372" y="4616"/>
                                </a:lnTo>
                                <a:lnTo>
                                  <a:pt x="10374" y="4539"/>
                                </a:lnTo>
                                <a:lnTo>
                                  <a:pt x="10375" y="4464"/>
                                </a:lnTo>
                                <a:lnTo>
                                  <a:pt x="10374" y="4387"/>
                                </a:lnTo>
                                <a:lnTo>
                                  <a:pt x="10372" y="4311"/>
                                </a:lnTo>
                                <a:lnTo>
                                  <a:pt x="10369" y="4234"/>
                                </a:lnTo>
                                <a:lnTo>
                                  <a:pt x="10365" y="4159"/>
                                </a:lnTo>
                                <a:lnTo>
                                  <a:pt x="10359" y="4083"/>
                                </a:lnTo>
                                <a:lnTo>
                                  <a:pt x="10352" y="4008"/>
                                </a:lnTo>
                                <a:lnTo>
                                  <a:pt x="10344" y="3933"/>
                                </a:lnTo>
                                <a:lnTo>
                                  <a:pt x="10334" y="3859"/>
                                </a:lnTo>
                                <a:lnTo>
                                  <a:pt x="10324" y="3785"/>
                                </a:lnTo>
                                <a:lnTo>
                                  <a:pt x="10312" y="3711"/>
                                </a:lnTo>
                                <a:lnTo>
                                  <a:pt x="10299" y="3638"/>
                                </a:lnTo>
                                <a:lnTo>
                                  <a:pt x="10285" y="3565"/>
                                </a:lnTo>
                                <a:lnTo>
                                  <a:pt x="10269" y="3493"/>
                                </a:lnTo>
                                <a:lnTo>
                                  <a:pt x="10253" y="3421"/>
                                </a:lnTo>
                                <a:lnTo>
                                  <a:pt x="10235" y="3349"/>
                                </a:lnTo>
                                <a:lnTo>
                                  <a:pt x="10216" y="3278"/>
                                </a:lnTo>
                                <a:lnTo>
                                  <a:pt x="10196" y="3208"/>
                                </a:lnTo>
                                <a:lnTo>
                                  <a:pt x="10175" y="3138"/>
                                </a:lnTo>
                                <a:lnTo>
                                  <a:pt x="10153" y="3068"/>
                                </a:lnTo>
                                <a:lnTo>
                                  <a:pt x="10130" y="2999"/>
                                </a:lnTo>
                                <a:lnTo>
                                  <a:pt x="10105" y="2930"/>
                                </a:lnTo>
                                <a:lnTo>
                                  <a:pt x="10080" y="2862"/>
                                </a:lnTo>
                                <a:lnTo>
                                  <a:pt x="10053" y="2795"/>
                                </a:lnTo>
                                <a:lnTo>
                                  <a:pt x="10025" y="2728"/>
                                </a:lnTo>
                                <a:lnTo>
                                  <a:pt x="9997" y="2661"/>
                                </a:lnTo>
                                <a:lnTo>
                                  <a:pt x="9967" y="2595"/>
                                </a:lnTo>
                                <a:lnTo>
                                  <a:pt x="9936" y="2530"/>
                                </a:lnTo>
                                <a:lnTo>
                                  <a:pt x="9904" y="2465"/>
                                </a:lnTo>
                                <a:lnTo>
                                  <a:pt x="9871" y="2401"/>
                                </a:lnTo>
                                <a:lnTo>
                                  <a:pt x="9838" y="2338"/>
                                </a:lnTo>
                                <a:lnTo>
                                  <a:pt x="9803" y="2275"/>
                                </a:lnTo>
                                <a:lnTo>
                                  <a:pt x="9767" y="2212"/>
                                </a:lnTo>
                                <a:lnTo>
                                  <a:pt x="9730" y="2151"/>
                                </a:lnTo>
                                <a:lnTo>
                                  <a:pt x="9692" y="2090"/>
                                </a:lnTo>
                                <a:lnTo>
                                  <a:pt x="9654" y="2029"/>
                                </a:lnTo>
                                <a:lnTo>
                                  <a:pt x="9614" y="1969"/>
                                </a:lnTo>
                                <a:lnTo>
                                  <a:pt x="9573" y="1910"/>
                                </a:lnTo>
                                <a:lnTo>
                                  <a:pt x="9532" y="1852"/>
                                </a:lnTo>
                                <a:lnTo>
                                  <a:pt x="9490" y="1794"/>
                                </a:lnTo>
                                <a:lnTo>
                                  <a:pt x="9446" y="1737"/>
                                </a:lnTo>
                                <a:lnTo>
                                  <a:pt x="9402" y="1681"/>
                                </a:lnTo>
                                <a:lnTo>
                                  <a:pt x="9357" y="1626"/>
                                </a:lnTo>
                                <a:lnTo>
                                  <a:pt x="9311" y="1571"/>
                                </a:lnTo>
                                <a:lnTo>
                                  <a:pt x="9264" y="1517"/>
                                </a:lnTo>
                                <a:lnTo>
                                  <a:pt x="9217" y="1463"/>
                                </a:lnTo>
                                <a:lnTo>
                                  <a:pt x="9168" y="1411"/>
                                </a:lnTo>
                                <a:lnTo>
                                  <a:pt x="9119" y="1359"/>
                                </a:lnTo>
                                <a:lnTo>
                                  <a:pt x="9069" y="1308"/>
                                </a:lnTo>
                                <a:lnTo>
                                  <a:pt x="9018" y="1258"/>
                                </a:lnTo>
                                <a:lnTo>
                                  <a:pt x="8966" y="1209"/>
                                </a:lnTo>
                                <a:lnTo>
                                  <a:pt x="8914" y="1160"/>
                                </a:lnTo>
                                <a:lnTo>
                                  <a:pt x="8861" y="1113"/>
                                </a:lnTo>
                                <a:lnTo>
                                  <a:pt x="8806" y="1066"/>
                                </a:lnTo>
                                <a:lnTo>
                                  <a:pt x="8752" y="1020"/>
                                </a:lnTo>
                                <a:lnTo>
                                  <a:pt x="8696" y="975"/>
                                </a:lnTo>
                                <a:lnTo>
                                  <a:pt x="8640" y="930"/>
                                </a:lnTo>
                                <a:lnTo>
                                  <a:pt x="8583" y="887"/>
                                </a:lnTo>
                                <a:lnTo>
                                  <a:pt x="8525" y="845"/>
                                </a:lnTo>
                                <a:lnTo>
                                  <a:pt x="8467" y="803"/>
                                </a:lnTo>
                                <a:lnTo>
                                  <a:pt x="8408" y="762"/>
                                </a:lnTo>
                                <a:lnTo>
                                  <a:pt x="8348" y="723"/>
                                </a:lnTo>
                                <a:lnTo>
                                  <a:pt x="8288" y="684"/>
                                </a:lnTo>
                                <a:lnTo>
                                  <a:pt x="8227" y="646"/>
                                </a:lnTo>
                                <a:lnTo>
                                  <a:pt x="8165" y="609"/>
                                </a:lnTo>
                                <a:lnTo>
                                  <a:pt x="8102" y="573"/>
                                </a:lnTo>
                                <a:lnTo>
                                  <a:pt x="8039" y="538"/>
                                </a:lnTo>
                                <a:lnTo>
                                  <a:pt x="7976" y="505"/>
                                </a:lnTo>
                                <a:lnTo>
                                  <a:pt x="7912" y="472"/>
                                </a:lnTo>
                                <a:lnTo>
                                  <a:pt x="7847" y="440"/>
                                </a:lnTo>
                                <a:lnTo>
                                  <a:pt x="7781" y="409"/>
                                </a:lnTo>
                                <a:lnTo>
                                  <a:pt x="7715" y="379"/>
                                </a:lnTo>
                                <a:lnTo>
                                  <a:pt x="7649" y="350"/>
                                </a:lnTo>
                                <a:lnTo>
                                  <a:pt x="7582" y="322"/>
                                </a:lnTo>
                                <a:lnTo>
                                  <a:pt x="7514" y="296"/>
                                </a:lnTo>
                                <a:lnTo>
                                  <a:pt x="7446" y="270"/>
                                </a:lnTo>
                                <a:lnTo>
                                  <a:pt x="7377" y="245"/>
                                </a:lnTo>
                                <a:lnTo>
                                  <a:pt x="7308" y="222"/>
                                </a:lnTo>
                                <a:lnTo>
                                  <a:pt x="7238" y="200"/>
                                </a:lnTo>
                                <a:lnTo>
                                  <a:pt x="7168" y="178"/>
                                </a:lnTo>
                                <a:lnTo>
                                  <a:pt x="7097" y="158"/>
                                </a:lnTo>
                                <a:lnTo>
                                  <a:pt x="7026" y="139"/>
                                </a:lnTo>
                                <a:lnTo>
                                  <a:pt x="6954" y="122"/>
                                </a:lnTo>
                                <a:lnTo>
                                  <a:pt x="6882" y="105"/>
                                </a:lnTo>
                                <a:lnTo>
                                  <a:pt x="6810" y="89"/>
                                </a:lnTo>
                                <a:lnTo>
                                  <a:pt x="6737" y="75"/>
                                </a:lnTo>
                                <a:lnTo>
                                  <a:pt x="6663" y="62"/>
                                </a:lnTo>
                                <a:lnTo>
                                  <a:pt x="6590" y="50"/>
                                </a:lnTo>
                                <a:lnTo>
                                  <a:pt x="6515" y="39"/>
                                </a:lnTo>
                                <a:lnTo>
                                  <a:pt x="6441" y="30"/>
                                </a:lnTo>
                                <a:lnTo>
                                  <a:pt x="6366" y="22"/>
                                </a:lnTo>
                                <a:lnTo>
                                  <a:pt x="6291" y="15"/>
                                </a:lnTo>
                                <a:lnTo>
                                  <a:pt x="6215" y="9"/>
                                </a:lnTo>
                                <a:lnTo>
                                  <a:pt x="6139" y="4"/>
                                </a:lnTo>
                                <a:lnTo>
                                  <a:pt x="6062" y="1"/>
                                </a:lnTo>
                                <a:lnTo>
                                  <a:pt x="5987" y="0"/>
                                </a:lnTo>
                                <a:close/>
                                <a:moveTo>
                                  <a:pt x="5987" y="8928"/>
                                </a:moveTo>
                                <a:lnTo>
                                  <a:pt x="5839" y="8928"/>
                                </a:lnTo>
                                <a:lnTo>
                                  <a:pt x="5910" y="8929"/>
                                </a:lnTo>
                                <a:lnTo>
                                  <a:pt x="5987" y="8928"/>
                                </a:lnTo>
                                <a:close/>
                              </a:path>
                            </a:pathLst>
                          </a:custGeom>
                          <a:solidFill>
                            <a:srgbClr val="0044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Rectangle 7"/>
                        <wps:cNvSpPr>
                          <a:spLocks noChangeArrowheads="1"/>
                        </wps:cNvSpPr>
                        <wps:spPr bwMode="auto">
                          <a:xfrm>
                            <a:off x="7772" y="12068"/>
                            <a:ext cx="3467" cy="3467"/>
                          </a:xfrm>
                          <a:prstGeom prst="rect">
                            <a:avLst/>
                          </a:prstGeom>
                          <a:solidFill>
                            <a:srgbClr val="EE7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07C460F9">
              <v:group id="Groep 10" style="position:absolute;margin-left:-.05pt;margin-top:411.75pt;width:562pt;height:446.55pt;z-index:251658240;mso-position-horizontal-relative:page;mso-position-vertical-relative:page" coordsize="11240,8931" coordorigin=",6605" o:spid="_x0000_s1026" w14:anchorId="5AF78D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">
                <v:shape id="AutoShape 6" style="position:absolute;top:6604;width:10376;height:8930;visibility:visible;mso-wrap-style:square;v-text-anchor:top" coordsize="10376,8930" o:spid="_x0000_s1027" fillcolor="#004487" stroked="f" path="m5987,l,,,8929r5839,l5839,8928r157,l6139,8922r76,-4l6290,8912r76,-7l6441,8897r74,-9l6590,8877r73,-12l6737,8852r73,-14l6882,8822r72,-16l7026,8788r71,-19l7168,8749r70,-21l7308,8705r69,-23l7446,8658r68,-26l7582,8605r67,-28l7715,8549r66,-30l7847,8488r65,-32l7976,8423r63,-34l8103,8354r62,-36l8227,8281r61,-37l8348,8205r60,-40l8467,8124r58,-41l8583,8040r57,-43l8696,7953r56,-45l8807,7862r54,-47l8914,7767r53,-49l9018,7669r51,-50l9119,7568r50,-52l9217,7464r48,-54l9312,7356r45,-55l9403,7246r44,-56l9490,7133r42,-58l9574,7016r41,-59l9654,6898r39,-61l9731,6776r36,-62l9803,6652r35,-63l9872,6525r33,-64l9937,6396r30,-65l9997,6265r29,-67l10053,6131r27,-67l10106,5996r24,-69l10153,5858r23,-70l10197,5718r20,-70l10236,5577r17,-72l10270,5433r15,-72l10299,5288r13,-73l10324,5141r11,-74l10344,4993r8,-75l10359,4843r6,-75l10369,4692r3,-76l10374,4539r1,-75l10374,4387r-2,-76l10369,4234r-4,-75l10359,4083r-7,-75l10344,3933r-10,-74l10324,3785r-12,-74l10299,3638r-14,-73l10269,3493r-16,-72l10235,3349r-19,-71l10196,3208r-21,-70l10153,3068r-23,-69l10105,2930r-25,-68l10053,2795r-28,-67l9997,2661r-30,-66l9936,2530r-32,-65l9871,2401r-33,-63l9803,2275r-36,-63l9730,2151r-38,-61l9654,2029r-40,-60l9573,1910r-41,-58l9490,1794r-44,-57l9402,1681r-45,-55l9311,1571r-47,-54l9217,1463r-49,-52l9119,1359r-50,-51l9018,1258r-52,-49l8914,1160r-53,-47l8806,1066r-54,-46l8696,975r-56,-45l8583,887r-58,-42l8467,803r-59,-41l8348,723r-60,-39l8227,646r-62,-37l8102,573r-63,-35l7976,505r-64,-33l7847,440r-66,-31l7715,379r-66,-29l7582,322r-68,-26l7446,270r-69,-25l7308,222r-70,-22l7168,178r-71,-20l7026,139r-72,-17l6882,105,6810,89,6737,75,6663,62,6590,50,6515,39r-74,-9l6366,22r-75,-7l6215,9,6139,4,6062,1,5987,xm5987,8928r-148,l5910,8929r7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">
                  <v:path arrowok="t" o:connecttype="custom" o:connectlocs="5839,15534;6215,15523;6515,15493;6810,15443;7097,15374;7377,15287;7649,15182;7912,15061;8165,14923;8408,14770;8640,14602;8861,14420;9069,14224;9265,14015;9447,13795;9615,13562;9767,13319;9905,13066;10026,12803;10130,12532;10217,12253;10285,11966;10335,11672;10365,11373;10375,11069;10365,10764;10334,10464;10285,10170;10216,9883;10130,9604;10025,9333;9904,9070;9767,8817;9614,8574;9446,8342;9264,8122;9069,7913;8861,7718;8640,7535;8408,7367;8165,7214;7912,7077;7649,6955;7377,6850;7097,6763;6810,6694;6515,6644;6215,6614;5987,15533" o:connectangles="0,0,0,0,0,0,0,0,0,0,0,0,0,0,0,0,0,0,0,0,0,0,0,0,0,0,0,0,0,0,0,0,0,0,0,0,0,0,0,0,0,0,0,0,0,0,0,0,0"/>
                </v:shape>
                <v:rect id="Rectangle 7" style="position:absolute;left:7772;top:12068;width:3467;height:3467;visibility:visible;mso-wrap-style:square;v-text-anchor:top" o:spid="_x0000_s1028" fillcolor="#ee7d2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"/>
                <w10:wrap anchorx="page" anchory="page"/>
              </v:group>
            </w:pict>
          </mc:Fallback>
        </mc:AlternateContent>
      </w:r>
    </w:p>
    <w:p w14:paraId="02EB378F" w14:textId="77777777" w:rsidR="005F114F" w:rsidRPr="00631C1D" w:rsidRDefault="005F114F" w:rsidP="003E4266"/>
    <w:p w14:paraId="5DE9818F" w14:textId="13ED9A6D" w:rsidR="78F6E0A2" w:rsidRDefault="78F6E0A2" w:rsidP="003E4266"/>
    <w:p w14:paraId="2AB97071" w14:textId="35A29947" w:rsidR="78F6E0A2" w:rsidRDefault="78F6E0A2" w:rsidP="003E4266"/>
    <w:p w14:paraId="465995FC" w14:textId="38E8E667" w:rsidR="78F6E0A2" w:rsidRDefault="78F6E0A2" w:rsidP="003E4266"/>
    <w:p w14:paraId="59EAAEA9" w14:textId="134A294B" w:rsidR="78F6E0A2" w:rsidRDefault="78F6E0A2" w:rsidP="003E4266"/>
    <w:p w14:paraId="5F829288" w14:textId="5B160C36" w:rsidR="78F6E0A2" w:rsidRDefault="2A3A5384" w:rsidP="003E4266">
      <w:r>
        <w:t>Versie</w:t>
      </w:r>
      <w:r w:rsidR="3A3AA5E7">
        <w:t xml:space="preserve"> 2</w:t>
      </w:r>
      <w:r w:rsidR="6A044839">
        <w:t>0 februari</w:t>
      </w:r>
      <w:r w:rsidR="3A3AA5E7">
        <w:t xml:space="preserve"> </w:t>
      </w:r>
      <w:r>
        <w:t>202</w:t>
      </w:r>
      <w:r w:rsidR="0DA4C81D">
        <w:t>3</w:t>
      </w:r>
    </w:p>
    <w:p w14:paraId="56D5EFFE" w14:textId="26CB0117" w:rsidR="78F6E0A2" w:rsidRDefault="78F6E0A2" w:rsidP="003E4266"/>
    <w:p w14:paraId="67B6537F" w14:textId="7073D660" w:rsidR="78F6E0A2" w:rsidRDefault="78F6E0A2" w:rsidP="003E4266"/>
    <w:p w14:paraId="30F97102" w14:textId="7EF62083" w:rsidR="78F6E0A2" w:rsidRDefault="78F6E0A2" w:rsidP="003E4266"/>
    <w:p w14:paraId="1CB31426" w14:textId="0BF91ABC" w:rsidR="78F6E0A2" w:rsidRDefault="78F6E0A2" w:rsidP="003E4266"/>
    <w:p w14:paraId="6A05A809" w14:textId="77777777" w:rsidR="005F114F" w:rsidRPr="00631C1D" w:rsidRDefault="005F114F" w:rsidP="003E4266"/>
    <w:p w14:paraId="5A39BBE3" w14:textId="77777777" w:rsidR="005F114F" w:rsidRPr="00631C1D" w:rsidRDefault="005F114F" w:rsidP="003E4266"/>
    <w:p w14:paraId="41C8F396" w14:textId="77777777" w:rsidR="005F114F" w:rsidRPr="00631C1D" w:rsidRDefault="005F114F" w:rsidP="003E4266"/>
    <w:p w14:paraId="72A3D3EC" w14:textId="77777777" w:rsidR="005F114F" w:rsidRPr="00631C1D" w:rsidRDefault="005F114F" w:rsidP="003E4266"/>
    <w:p w14:paraId="0D0B940D" w14:textId="50A3E49B" w:rsidR="005F114F" w:rsidRDefault="005F114F" w:rsidP="003E4266"/>
    <w:p w14:paraId="3A85F2CA" w14:textId="3FBFF91D" w:rsidR="003E4266" w:rsidRDefault="003E4266" w:rsidP="003E4266"/>
    <w:p w14:paraId="42C49D2F" w14:textId="0BCEF123" w:rsidR="003E4266" w:rsidRDefault="003E4266" w:rsidP="003E4266"/>
    <w:p w14:paraId="1D05961F" w14:textId="7A5CE4E5" w:rsidR="003E4266" w:rsidRDefault="003E4266" w:rsidP="003E4266"/>
    <w:p w14:paraId="58C629E3" w14:textId="4541DDAE" w:rsidR="003E4266" w:rsidRDefault="003E4266" w:rsidP="003E4266"/>
    <w:p w14:paraId="0AE22B7D" w14:textId="21AB14A2" w:rsidR="003E4266" w:rsidRDefault="003E4266" w:rsidP="003E4266"/>
    <w:p w14:paraId="3B43437F" w14:textId="1E814544" w:rsidR="003E4266" w:rsidRDefault="003E4266" w:rsidP="003E4266"/>
    <w:p w14:paraId="604B0B48" w14:textId="39FCB13B" w:rsidR="003E4266" w:rsidRDefault="003E4266" w:rsidP="003E4266"/>
    <w:p w14:paraId="2E2809BD" w14:textId="510A6150" w:rsidR="003E4266" w:rsidRDefault="003E4266" w:rsidP="003E4266"/>
    <w:p w14:paraId="1644291C" w14:textId="4FE9D1FD" w:rsidR="003E4266" w:rsidRDefault="003E4266" w:rsidP="003E4266"/>
    <w:p w14:paraId="5829C74D" w14:textId="55CFC07E" w:rsidR="003E4266" w:rsidRDefault="003E4266" w:rsidP="003E4266"/>
    <w:p w14:paraId="1E1894B7" w14:textId="300DFC62" w:rsidR="003E4266" w:rsidRDefault="003E4266" w:rsidP="003E4266"/>
    <w:p w14:paraId="23981584" w14:textId="1C7E4199" w:rsidR="003E4266" w:rsidRDefault="003E4266" w:rsidP="003E4266"/>
    <w:p w14:paraId="32A7397D" w14:textId="54553F02" w:rsidR="003E4266" w:rsidRDefault="003E4266" w:rsidP="003E4266"/>
    <w:p w14:paraId="655F1E52" w14:textId="0D1B0D87" w:rsidR="003E4266" w:rsidRDefault="003E4266" w:rsidP="003E4266"/>
    <w:p w14:paraId="61E2B06F" w14:textId="50977B99" w:rsidR="003E4266" w:rsidRDefault="003E4266" w:rsidP="003E4266"/>
    <w:p w14:paraId="5E6D7E49" w14:textId="2992B154" w:rsidR="003E4266" w:rsidRDefault="003E4266" w:rsidP="003E4266"/>
    <w:p w14:paraId="7BA9B230" w14:textId="3825D100" w:rsidR="003E4266" w:rsidRDefault="003E4266" w:rsidP="003E4266"/>
    <w:p w14:paraId="1DCFC6B1" w14:textId="47063809" w:rsidR="003E4266" w:rsidRDefault="003E4266" w:rsidP="003E4266"/>
    <w:p w14:paraId="54A092E6" w14:textId="2F307565" w:rsidR="003E4266" w:rsidRDefault="003E4266" w:rsidP="003E4266"/>
    <w:p w14:paraId="7114767C" w14:textId="3912683C" w:rsidR="003E4266" w:rsidRDefault="003E4266" w:rsidP="003E4266"/>
    <w:p w14:paraId="1235A2F0" w14:textId="77777777" w:rsidR="003E4266" w:rsidRPr="00631C1D" w:rsidRDefault="003E4266" w:rsidP="003E4266"/>
    <w:p w14:paraId="582B5F63" w14:textId="2583D638" w:rsidR="432F4E44" w:rsidRDefault="432F4E44" w:rsidP="432F4E44"/>
    <w:p w14:paraId="38008770" w14:textId="4F46E9CA" w:rsidR="432F4E44" w:rsidRDefault="432F4E44" w:rsidP="432F4E44"/>
    <w:p w14:paraId="0E27B00A" w14:textId="77777777" w:rsidR="005F114F" w:rsidRPr="00631C1D" w:rsidRDefault="005F114F" w:rsidP="003E4266"/>
    <w:p w14:paraId="60061E4C" w14:textId="77777777" w:rsidR="005F114F" w:rsidRPr="00631C1D" w:rsidRDefault="005F114F" w:rsidP="003E4266"/>
    <w:p w14:paraId="44EAFD9C" w14:textId="1EE3E060" w:rsidR="005F114F" w:rsidRPr="00631C1D" w:rsidRDefault="005F114F" w:rsidP="003E4266"/>
    <w:p w14:paraId="7E23F84A" w14:textId="40EF73B1" w:rsidR="005C6521" w:rsidRPr="004135BD" w:rsidRDefault="00FB7569" w:rsidP="004135BD">
      <w:pPr>
        <w:rPr>
          <w:sz w:val="22"/>
          <w:szCs w:val="22"/>
        </w:rPr>
      </w:pPr>
      <w:r>
        <w:rPr>
          <w:sz w:val="22"/>
          <w:szCs w:val="22"/>
        </w:rPr>
        <w:t>B</w:t>
      </w:r>
      <w:r w:rsidR="2A176B28" w:rsidRPr="1FC33441">
        <w:rPr>
          <w:sz w:val="22"/>
          <w:szCs w:val="22"/>
        </w:rPr>
        <w:t xml:space="preserve">este </w:t>
      </w:r>
      <w:r w:rsidR="2A176B28" w:rsidRPr="1FC33441">
        <w:rPr>
          <w:sz w:val="22"/>
          <w:szCs w:val="22"/>
          <w:highlight w:val="yellow"/>
        </w:rPr>
        <w:t>&lt;@mevrouw</w:t>
      </w:r>
      <w:r w:rsidR="20E525E5" w:rsidRPr="1FC33441">
        <w:rPr>
          <w:sz w:val="22"/>
          <w:szCs w:val="22"/>
          <w:highlight w:val="yellow"/>
        </w:rPr>
        <w:t xml:space="preserve">, </w:t>
      </w:r>
      <w:r w:rsidR="2A176B28" w:rsidRPr="1FC33441">
        <w:rPr>
          <w:sz w:val="22"/>
          <w:szCs w:val="22"/>
          <w:highlight w:val="yellow"/>
        </w:rPr>
        <w:t>meneer_naam@&gt;,</w:t>
      </w:r>
    </w:p>
    <w:p w14:paraId="5F4BC30B" w14:textId="4EFF805E" w:rsidR="1FC33441" w:rsidRDefault="1FC33441" w:rsidP="1FC33441">
      <w:pPr>
        <w:rPr>
          <w:b/>
          <w:bCs/>
          <w:sz w:val="22"/>
          <w:szCs w:val="22"/>
        </w:rPr>
      </w:pPr>
    </w:p>
    <w:p w14:paraId="26FD6BD4" w14:textId="21E4A2F6" w:rsidR="005C6521" w:rsidRPr="004135BD" w:rsidRDefault="44FFEEA0" w:rsidP="003E4266">
      <w:pPr>
        <w:rPr>
          <w:sz w:val="22"/>
          <w:szCs w:val="22"/>
        </w:rPr>
      </w:pPr>
      <w:r w:rsidRPr="1FC33441">
        <w:rPr>
          <w:b/>
          <w:bCs/>
          <w:sz w:val="22"/>
          <w:szCs w:val="22"/>
        </w:rPr>
        <w:t>Waarom krijgt u deze brief?</w:t>
      </w:r>
    </w:p>
    <w:p w14:paraId="1F78A17A" w14:textId="7A69BC46" w:rsidR="0064321B" w:rsidRDefault="5AF81F93" w:rsidP="003E4266">
      <w:pPr>
        <w:rPr>
          <w:sz w:val="22"/>
          <w:szCs w:val="22"/>
        </w:rPr>
      </w:pPr>
      <w:r w:rsidRPr="3F9BE701">
        <w:rPr>
          <w:sz w:val="22"/>
          <w:szCs w:val="22"/>
        </w:rPr>
        <w:t xml:space="preserve">Wij stuurden u eerder brieven </w:t>
      </w:r>
      <w:r w:rsidR="3A883E2A" w:rsidRPr="3F9BE701">
        <w:rPr>
          <w:sz w:val="22"/>
          <w:szCs w:val="22"/>
        </w:rPr>
        <w:t>omdat u</w:t>
      </w:r>
      <w:r w:rsidR="7E5BD4BE" w:rsidRPr="3F9BE701">
        <w:rPr>
          <w:sz w:val="22"/>
          <w:szCs w:val="22"/>
        </w:rPr>
        <w:t xml:space="preserve"> </w:t>
      </w:r>
      <w:r w:rsidR="2A176B28" w:rsidRPr="3F9BE701">
        <w:rPr>
          <w:sz w:val="22"/>
          <w:szCs w:val="22"/>
        </w:rPr>
        <w:t xml:space="preserve">één of meer </w:t>
      </w:r>
      <w:r w:rsidR="39289361" w:rsidRPr="3F9BE701">
        <w:rPr>
          <w:sz w:val="22"/>
          <w:szCs w:val="22"/>
        </w:rPr>
        <w:t>rekeningen</w:t>
      </w:r>
      <w:r w:rsidR="27B1522F" w:rsidRPr="3F9BE701">
        <w:rPr>
          <w:sz w:val="22"/>
          <w:szCs w:val="22"/>
        </w:rPr>
        <w:t xml:space="preserve"> </w:t>
      </w:r>
      <w:r w:rsidR="2A176B28" w:rsidRPr="3F9BE701">
        <w:rPr>
          <w:sz w:val="22"/>
          <w:szCs w:val="22"/>
        </w:rPr>
        <w:t xml:space="preserve">niet </w:t>
      </w:r>
      <w:r w:rsidRPr="3F9BE701">
        <w:rPr>
          <w:sz w:val="22"/>
          <w:szCs w:val="22"/>
        </w:rPr>
        <w:t xml:space="preserve">betaalde. </w:t>
      </w:r>
      <w:r w:rsidR="5CE7430C" w:rsidRPr="3F9BE701">
        <w:rPr>
          <w:sz w:val="22"/>
          <w:szCs w:val="22"/>
        </w:rPr>
        <w:t xml:space="preserve">Deze rekeningen heeft u nog niet betaald. Daarom </w:t>
      </w:r>
      <w:r w:rsidR="30BD10EE" w:rsidRPr="3F9BE701">
        <w:rPr>
          <w:sz w:val="22"/>
          <w:szCs w:val="22"/>
        </w:rPr>
        <w:t xml:space="preserve">leggen wij </w:t>
      </w:r>
      <w:r w:rsidR="2A176B28" w:rsidRPr="3F9BE701">
        <w:rPr>
          <w:sz w:val="22"/>
          <w:szCs w:val="22"/>
        </w:rPr>
        <w:t xml:space="preserve">nu beslag </w:t>
      </w:r>
      <w:r w:rsidR="5ED5CC19" w:rsidRPr="3F9BE701">
        <w:rPr>
          <w:sz w:val="22"/>
          <w:szCs w:val="22"/>
        </w:rPr>
        <w:t>op uw inkomen (</w:t>
      </w:r>
      <w:r w:rsidR="2A176B28" w:rsidRPr="3F9BE701">
        <w:rPr>
          <w:sz w:val="22"/>
          <w:szCs w:val="22"/>
        </w:rPr>
        <w:t>loon of uitkering</w:t>
      </w:r>
      <w:r w:rsidR="5ED5CC19" w:rsidRPr="3F9BE701">
        <w:rPr>
          <w:sz w:val="22"/>
          <w:szCs w:val="22"/>
        </w:rPr>
        <w:t>)</w:t>
      </w:r>
      <w:r w:rsidR="7F8D89A3" w:rsidRPr="3F9BE701">
        <w:rPr>
          <w:sz w:val="22"/>
          <w:szCs w:val="22"/>
        </w:rPr>
        <w:t>.</w:t>
      </w:r>
      <w:r w:rsidR="4F1C689A" w:rsidRPr="3F9BE701">
        <w:rPr>
          <w:sz w:val="22"/>
          <w:szCs w:val="22"/>
        </w:rPr>
        <w:t xml:space="preserve"> </w:t>
      </w:r>
      <w:r w:rsidR="2F0E8F72" w:rsidRPr="3F9BE701">
        <w:rPr>
          <w:sz w:val="22"/>
          <w:szCs w:val="22"/>
        </w:rPr>
        <w:t xml:space="preserve">In het </w:t>
      </w:r>
      <w:r w:rsidR="0E14A429" w:rsidRPr="3F9BE701">
        <w:rPr>
          <w:sz w:val="22"/>
          <w:szCs w:val="22"/>
        </w:rPr>
        <w:t xml:space="preserve">meegestuurde </w:t>
      </w:r>
      <w:r w:rsidR="2F0E8F72" w:rsidRPr="3F9BE701">
        <w:rPr>
          <w:sz w:val="22"/>
          <w:szCs w:val="22"/>
        </w:rPr>
        <w:t xml:space="preserve">overzicht van uw beslagvrije voet </w:t>
      </w:r>
      <w:r w:rsidR="67F0F182" w:rsidRPr="3F9BE701">
        <w:rPr>
          <w:sz w:val="22"/>
          <w:szCs w:val="22"/>
        </w:rPr>
        <w:t>leest u</w:t>
      </w:r>
      <w:r w:rsidR="2F0E8F72" w:rsidRPr="3F9BE701">
        <w:rPr>
          <w:sz w:val="22"/>
          <w:szCs w:val="22"/>
        </w:rPr>
        <w:t xml:space="preserve"> wat dit voor u betekent.</w:t>
      </w:r>
      <w:r w:rsidR="39F7FF35" w:rsidRPr="3F9BE701">
        <w:rPr>
          <w:sz w:val="22"/>
          <w:szCs w:val="22"/>
        </w:rPr>
        <w:t xml:space="preserve"> Hieronder </w:t>
      </w:r>
      <w:r w:rsidR="5C0AD914" w:rsidRPr="3F9BE701">
        <w:rPr>
          <w:sz w:val="22"/>
          <w:szCs w:val="22"/>
        </w:rPr>
        <w:t xml:space="preserve">staat </w:t>
      </w:r>
      <w:r w:rsidR="39F7FF35" w:rsidRPr="3F9BE701">
        <w:rPr>
          <w:sz w:val="22"/>
          <w:szCs w:val="22"/>
        </w:rPr>
        <w:t xml:space="preserve">extra uitleg over </w:t>
      </w:r>
      <w:r w:rsidR="01988A88" w:rsidRPr="3F9BE701">
        <w:rPr>
          <w:sz w:val="22"/>
          <w:szCs w:val="22"/>
        </w:rPr>
        <w:t>d</w:t>
      </w:r>
      <w:r w:rsidR="5C0AD914" w:rsidRPr="3F9BE701">
        <w:rPr>
          <w:sz w:val="22"/>
          <w:szCs w:val="22"/>
        </w:rPr>
        <w:t>a</w:t>
      </w:r>
      <w:r w:rsidR="39F7FF35" w:rsidRPr="3F9BE701">
        <w:rPr>
          <w:sz w:val="22"/>
          <w:szCs w:val="22"/>
        </w:rPr>
        <w:t xml:space="preserve">t overzicht.  </w:t>
      </w:r>
      <w:r w:rsidR="0E14A429" w:rsidRPr="3F9BE701">
        <w:rPr>
          <w:sz w:val="22"/>
          <w:szCs w:val="22"/>
        </w:rPr>
        <w:t xml:space="preserve"> </w:t>
      </w:r>
    </w:p>
    <w:p w14:paraId="1BB625AD" w14:textId="073AE903" w:rsidR="00426AF1" w:rsidRPr="004135BD" w:rsidRDefault="00426AF1" w:rsidP="1FC33441">
      <w:pPr>
        <w:rPr>
          <w:sz w:val="22"/>
          <w:szCs w:val="22"/>
        </w:rPr>
      </w:pPr>
    </w:p>
    <w:p w14:paraId="3E3BAE43" w14:textId="18182EB3" w:rsidR="004C7268" w:rsidRPr="004135BD" w:rsidRDefault="004C7268" w:rsidP="003E4266">
      <w:pPr>
        <w:rPr>
          <w:b/>
          <w:bCs/>
          <w:sz w:val="22"/>
          <w:szCs w:val="22"/>
        </w:rPr>
      </w:pPr>
      <w:r w:rsidRPr="004135BD">
        <w:rPr>
          <w:b/>
          <w:bCs/>
          <w:sz w:val="22"/>
          <w:szCs w:val="22"/>
        </w:rPr>
        <w:t>Wat is beslag?</w:t>
      </w:r>
    </w:p>
    <w:p w14:paraId="4EF4FAEB" w14:textId="079CFC2F" w:rsidR="2E34A0EC" w:rsidRPr="004135BD" w:rsidRDefault="004C7268" w:rsidP="003E4266">
      <w:pPr>
        <w:rPr>
          <w:sz w:val="22"/>
          <w:szCs w:val="22"/>
        </w:rPr>
      </w:pPr>
      <w:r w:rsidRPr="004135BD">
        <w:rPr>
          <w:sz w:val="22"/>
          <w:szCs w:val="22"/>
        </w:rPr>
        <w:t xml:space="preserve">Als u rekeningen niet op tijd betaalt, </w:t>
      </w:r>
      <w:r w:rsidR="000640B0">
        <w:rPr>
          <w:sz w:val="22"/>
          <w:szCs w:val="22"/>
        </w:rPr>
        <w:t>kan</w:t>
      </w:r>
      <w:r w:rsidR="000640B0" w:rsidRPr="004135BD">
        <w:rPr>
          <w:sz w:val="22"/>
          <w:szCs w:val="22"/>
        </w:rPr>
        <w:t xml:space="preserve"> </w:t>
      </w:r>
      <w:r w:rsidRPr="004135BD">
        <w:rPr>
          <w:sz w:val="22"/>
          <w:szCs w:val="22"/>
        </w:rPr>
        <w:t xml:space="preserve">u te maken krijgen met beslag. Dan krijgt een beslaglegger een deel van uw loon of uitkering. Een beslaglegger </w:t>
      </w:r>
      <w:r w:rsidR="3CCB30AF" w:rsidRPr="004135BD">
        <w:rPr>
          <w:sz w:val="22"/>
          <w:szCs w:val="22"/>
        </w:rPr>
        <w:t>regel</w:t>
      </w:r>
      <w:r w:rsidR="6607C460" w:rsidRPr="004135BD">
        <w:rPr>
          <w:sz w:val="22"/>
          <w:szCs w:val="22"/>
        </w:rPr>
        <w:t>t dat uw werkgever of uitkeringsinstantie direct aan hem betaal</w:t>
      </w:r>
      <w:r w:rsidR="3978F878" w:rsidRPr="004135BD">
        <w:rPr>
          <w:sz w:val="22"/>
          <w:szCs w:val="22"/>
        </w:rPr>
        <w:t>t</w:t>
      </w:r>
      <w:r w:rsidR="6607C460" w:rsidRPr="004135BD">
        <w:rPr>
          <w:sz w:val="22"/>
          <w:szCs w:val="22"/>
        </w:rPr>
        <w:t xml:space="preserve">. </w:t>
      </w:r>
      <w:r w:rsidRPr="004135BD">
        <w:rPr>
          <w:sz w:val="22"/>
          <w:szCs w:val="22"/>
        </w:rPr>
        <w:t xml:space="preserve">Uw werkgever of uitkeringsinstantie moet </w:t>
      </w:r>
      <w:r w:rsidR="25164EB9" w:rsidRPr="004135BD">
        <w:rPr>
          <w:sz w:val="22"/>
          <w:szCs w:val="22"/>
        </w:rPr>
        <w:t xml:space="preserve">hieraan </w:t>
      </w:r>
      <w:r w:rsidRPr="004135BD">
        <w:rPr>
          <w:sz w:val="22"/>
          <w:szCs w:val="22"/>
        </w:rPr>
        <w:t>meewerken</w:t>
      </w:r>
      <w:r w:rsidR="4E6EB34F" w:rsidRPr="004135BD">
        <w:rPr>
          <w:sz w:val="22"/>
          <w:szCs w:val="22"/>
        </w:rPr>
        <w:t>.</w:t>
      </w:r>
    </w:p>
    <w:p w14:paraId="63ECC94E" w14:textId="4DC34FBF" w:rsidR="004135BD" w:rsidRPr="004135BD" w:rsidRDefault="004135BD" w:rsidP="1FC33441">
      <w:pPr>
        <w:rPr>
          <w:sz w:val="22"/>
          <w:szCs w:val="22"/>
        </w:rPr>
      </w:pPr>
    </w:p>
    <w:p w14:paraId="1CE30419" w14:textId="49839791" w:rsidR="4D08E95F" w:rsidRPr="004135BD" w:rsidRDefault="4D08E95F" w:rsidP="004135BD">
      <w:pPr>
        <w:pStyle w:val="ColophonITPnormal"/>
        <w:rPr>
          <w:rFonts w:ascii="Arial" w:eastAsia="Arial" w:hAnsi="Arial" w:cs="Arial"/>
          <w:b/>
          <w:bCs/>
          <w:sz w:val="22"/>
          <w:szCs w:val="22"/>
          <w:lang w:val="nl-NL"/>
        </w:rPr>
      </w:pPr>
      <w:r w:rsidRPr="004135BD">
        <w:rPr>
          <w:rFonts w:ascii="Arial" w:eastAsia="Arial" w:hAnsi="Arial" w:cs="Arial"/>
          <w:b/>
          <w:bCs/>
          <w:sz w:val="22"/>
          <w:szCs w:val="22"/>
          <w:lang w:val="nl-NL"/>
        </w:rPr>
        <w:t xml:space="preserve">Hoe is </w:t>
      </w:r>
      <w:r w:rsidR="00835F74">
        <w:rPr>
          <w:rFonts w:ascii="Arial" w:eastAsia="Arial" w:hAnsi="Arial" w:cs="Arial"/>
          <w:b/>
          <w:bCs/>
          <w:sz w:val="22"/>
          <w:szCs w:val="22"/>
          <w:lang w:val="nl-NL"/>
        </w:rPr>
        <w:t>uw</w:t>
      </w:r>
      <w:r w:rsidRPr="004135BD">
        <w:rPr>
          <w:rFonts w:ascii="Arial" w:eastAsia="Arial" w:hAnsi="Arial" w:cs="Arial"/>
          <w:b/>
          <w:bCs/>
          <w:sz w:val="22"/>
          <w:szCs w:val="22"/>
          <w:lang w:val="nl-NL"/>
        </w:rPr>
        <w:t xml:space="preserve"> beslagvrije voet berekend?</w:t>
      </w:r>
    </w:p>
    <w:p w14:paraId="3BFBF9D1" w14:textId="0BE3E086" w:rsidR="00355FA5" w:rsidRDefault="65F6BF13" w:rsidP="004135BD">
      <w:pPr>
        <w:rPr>
          <w:rFonts w:eastAsia="Arial"/>
          <w:sz w:val="22"/>
          <w:szCs w:val="22"/>
        </w:rPr>
      </w:pPr>
      <w:r w:rsidRPr="05CDE8BD">
        <w:rPr>
          <w:rFonts w:eastAsia="Arial"/>
          <w:sz w:val="22"/>
          <w:szCs w:val="22"/>
        </w:rPr>
        <w:t xml:space="preserve">Wij gebruiken gegevens over uw </w:t>
      </w:r>
      <w:r w:rsidR="00035E46">
        <w:rPr>
          <w:rFonts w:eastAsia="Arial"/>
          <w:sz w:val="22"/>
          <w:szCs w:val="22"/>
        </w:rPr>
        <w:t>leefsituatie</w:t>
      </w:r>
      <w:r w:rsidRPr="05CDE8BD">
        <w:rPr>
          <w:rFonts w:eastAsia="Arial"/>
          <w:sz w:val="22"/>
          <w:szCs w:val="22"/>
        </w:rPr>
        <w:t xml:space="preserve"> en uw inkomen om uw beslagvrije voet te berekenen. </w:t>
      </w:r>
      <w:r w:rsidR="0FE01A73" w:rsidRPr="05CDE8BD">
        <w:rPr>
          <w:rFonts w:eastAsia="Arial"/>
          <w:sz w:val="22"/>
          <w:szCs w:val="22"/>
        </w:rPr>
        <w:t xml:space="preserve">De gegevens over uw </w:t>
      </w:r>
      <w:r w:rsidR="00035E46">
        <w:rPr>
          <w:rFonts w:eastAsia="Arial"/>
          <w:sz w:val="22"/>
          <w:szCs w:val="22"/>
        </w:rPr>
        <w:t>leefsituatie</w:t>
      </w:r>
      <w:r w:rsidR="003C184A">
        <w:rPr>
          <w:rFonts w:eastAsia="Arial"/>
          <w:sz w:val="22"/>
          <w:szCs w:val="22"/>
        </w:rPr>
        <w:t xml:space="preserve"> (bijvoorbeeld of u samenwoont)</w:t>
      </w:r>
      <w:r w:rsidR="0FE01A73" w:rsidRPr="05CDE8BD">
        <w:rPr>
          <w:rFonts w:eastAsia="Arial"/>
          <w:sz w:val="22"/>
          <w:szCs w:val="22"/>
        </w:rPr>
        <w:t xml:space="preserve"> </w:t>
      </w:r>
      <w:r w:rsidR="004135BD" w:rsidRPr="05CDE8BD">
        <w:rPr>
          <w:rFonts w:eastAsia="Arial"/>
          <w:sz w:val="22"/>
          <w:szCs w:val="22"/>
        </w:rPr>
        <w:t>krijgen</w:t>
      </w:r>
      <w:r w:rsidR="0FE01A73" w:rsidRPr="05CDE8BD">
        <w:rPr>
          <w:rFonts w:eastAsia="Arial"/>
          <w:sz w:val="22"/>
          <w:szCs w:val="22"/>
        </w:rPr>
        <w:t xml:space="preserve"> wij uit de gemeentelijke basisregistratie (BRP). </w:t>
      </w:r>
    </w:p>
    <w:p w14:paraId="5C82F640" w14:textId="0F57F26D" w:rsidR="4D08E95F" w:rsidRPr="004135BD" w:rsidRDefault="7FB83D68" w:rsidP="004135BD">
      <w:pPr>
        <w:rPr>
          <w:rFonts w:eastAsia="Arial"/>
          <w:sz w:val="22"/>
          <w:szCs w:val="22"/>
        </w:rPr>
      </w:pPr>
      <w:r w:rsidRPr="3F9BE701">
        <w:rPr>
          <w:rFonts w:eastAsia="Arial"/>
          <w:sz w:val="22"/>
          <w:szCs w:val="22"/>
        </w:rPr>
        <w:t xml:space="preserve">De gegevens over uw inkomen </w:t>
      </w:r>
      <w:r w:rsidR="2CDAC722" w:rsidRPr="3F9BE701">
        <w:rPr>
          <w:rFonts w:eastAsia="Arial"/>
          <w:sz w:val="22"/>
          <w:szCs w:val="22"/>
        </w:rPr>
        <w:t>krij</w:t>
      </w:r>
      <w:r w:rsidR="6689F569" w:rsidRPr="3F9BE701">
        <w:rPr>
          <w:rFonts w:eastAsia="Arial"/>
          <w:sz w:val="22"/>
          <w:szCs w:val="22"/>
        </w:rPr>
        <w:t>gen</w:t>
      </w:r>
      <w:r w:rsidRPr="3F9BE701">
        <w:rPr>
          <w:rFonts w:eastAsia="Arial"/>
          <w:sz w:val="22"/>
          <w:szCs w:val="22"/>
        </w:rPr>
        <w:t xml:space="preserve"> wij uit de Polisadministratie van het UWV. Daarin staat informatie over inkomsten. D</w:t>
      </w:r>
      <w:r w:rsidR="34AA600C" w:rsidRPr="3F9BE701">
        <w:rPr>
          <w:rFonts w:eastAsia="Arial"/>
          <w:sz w:val="22"/>
          <w:szCs w:val="22"/>
        </w:rPr>
        <w:t>it</w:t>
      </w:r>
      <w:r w:rsidRPr="3F9BE701">
        <w:rPr>
          <w:rFonts w:eastAsia="Arial"/>
          <w:sz w:val="22"/>
          <w:szCs w:val="22"/>
        </w:rPr>
        <w:t xml:space="preserve"> komt uit de loonaangifte die uw werkgever of uitkeringsinstantie heeft gedaan. </w:t>
      </w:r>
    </w:p>
    <w:p w14:paraId="341E41FE" w14:textId="7B92F501" w:rsidR="3A99714D" w:rsidRDefault="3A99714D" w:rsidP="3A99714D">
      <w:pPr>
        <w:rPr>
          <w:rFonts w:eastAsia="Arial"/>
          <w:sz w:val="22"/>
          <w:szCs w:val="22"/>
        </w:rPr>
      </w:pPr>
    </w:p>
    <w:p w14:paraId="7D508B0F" w14:textId="616BBC0E" w:rsidR="21137BA6" w:rsidRPr="00870770" w:rsidRDefault="21137BA6" w:rsidP="3A99714D">
      <w:pPr>
        <w:rPr>
          <w:rFonts w:eastAsia="Arial"/>
          <w:b/>
          <w:sz w:val="22"/>
          <w:szCs w:val="22"/>
          <w:highlight w:val="yellow"/>
        </w:rPr>
      </w:pPr>
      <w:r w:rsidRPr="6739FB2C">
        <w:rPr>
          <w:rFonts w:eastAsia="Arial"/>
          <w:b/>
          <w:sz w:val="22"/>
          <w:szCs w:val="22"/>
          <w:highlight w:val="yellow"/>
        </w:rPr>
        <w:t>Optionele</w:t>
      </w:r>
      <w:r w:rsidR="5AF16907" w:rsidRPr="6739FB2C">
        <w:rPr>
          <w:rFonts w:eastAsia="Arial"/>
          <w:b/>
          <w:sz w:val="22"/>
          <w:szCs w:val="22"/>
          <w:highlight w:val="yellow"/>
        </w:rPr>
        <w:t xml:space="preserve"> alternatieve</w:t>
      </w:r>
      <w:r w:rsidRPr="6739FB2C">
        <w:rPr>
          <w:rFonts w:eastAsia="Arial"/>
          <w:b/>
          <w:sz w:val="22"/>
          <w:szCs w:val="22"/>
          <w:highlight w:val="yellow"/>
        </w:rPr>
        <w:t xml:space="preserve"> tekst </w:t>
      </w:r>
      <w:r w:rsidR="030DEAC2" w:rsidRPr="6739FB2C">
        <w:rPr>
          <w:rFonts w:eastAsia="Arial"/>
          <w:b/>
          <w:sz w:val="22"/>
          <w:szCs w:val="22"/>
          <w:highlight w:val="yellow"/>
        </w:rPr>
        <w:t xml:space="preserve">in </w:t>
      </w:r>
      <w:r w:rsidR="7B4E8A08" w:rsidRPr="6739FB2C">
        <w:rPr>
          <w:rFonts w:eastAsia="Arial"/>
          <w:b/>
          <w:sz w:val="22"/>
          <w:szCs w:val="22"/>
          <w:highlight w:val="yellow"/>
        </w:rPr>
        <w:t xml:space="preserve">het geval de BVV is berekend op basis van een </w:t>
      </w:r>
      <w:r w:rsidR="646F7DEE" w:rsidRPr="6739FB2C">
        <w:rPr>
          <w:rFonts w:eastAsia="Arial"/>
          <w:b/>
          <w:sz w:val="22"/>
          <w:szCs w:val="22"/>
          <w:highlight w:val="yellow"/>
        </w:rPr>
        <w:t xml:space="preserve">actueler inkomen dat </w:t>
      </w:r>
      <w:r w:rsidR="7B4E8A08" w:rsidRPr="6739FB2C">
        <w:rPr>
          <w:rFonts w:eastAsia="Arial"/>
          <w:b/>
          <w:sz w:val="22"/>
          <w:szCs w:val="22"/>
          <w:highlight w:val="yellow"/>
        </w:rPr>
        <w:t xml:space="preserve">handmatig </w:t>
      </w:r>
      <w:r w:rsidR="78D7A7EC" w:rsidRPr="6739FB2C">
        <w:rPr>
          <w:rFonts w:eastAsia="Arial"/>
          <w:b/>
          <w:sz w:val="22"/>
          <w:szCs w:val="22"/>
          <w:highlight w:val="yellow"/>
        </w:rPr>
        <w:t>is ingevoerd</w:t>
      </w:r>
      <w:r w:rsidR="7B4E8A08" w:rsidRPr="6739FB2C">
        <w:rPr>
          <w:rFonts w:eastAsia="Arial"/>
          <w:b/>
          <w:sz w:val="22"/>
          <w:szCs w:val="22"/>
          <w:highlight w:val="yellow"/>
        </w:rPr>
        <w:t>:</w:t>
      </w:r>
    </w:p>
    <w:p w14:paraId="51A07EC2" w14:textId="5B445A2D" w:rsidR="59FDF082" w:rsidRDefault="007C17F7" w:rsidP="3A99714D">
      <w:pPr>
        <w:rPr>
          <w:rFonts w:eastAsia="Arial"/>
          <w:sz w:val="22"/>
          <w:szCs w:val="22"/>
        </w:rPr>
      </w:pPr>
      <w:r>
        <w:rPr>
          <w:rFonts w:eastAsia="Arial"/>
          <w:sz w:val="22"/>
          <w:szCs w:val="22"/>
        </w:rPr>
        <w:t xml:space="preserve">Wij berekenden uw BVV </w:t>
      </w:r>
      <w:r w:rsidR="079F96EF" w:rsidRPr="3F9BE701">
        <w:rPr>
          <w:rFonts w:eastAsia="Arial"/>
          <w:sz w:val="22"/>
          <w:szCs w:val="22"/>
        </w:rPr>
        <w:t xml:space="preserve">met uw meest recente </w:t>
      </w:r>
      <w:r w:rsidR="71CB079D" w:rsidRPr="3F9BE701">
        <w:rPr>
          <w:rFonts w:eastAsia="Arial"/>
          <w:sz w:val="22"/>
          <w:szCs w:val="22"/>
        </w:rPr>
        <w:t>maand</w:t>
      </w:r>
      <w:r w:rsidR="079F96EF" w:rsidRPr="3F9BE701">
        <w:rPr>
          <w:rFonts w:eastAsia="Arial"/>
          <w:sz w:val="22"/>
          <w:szCs w:val="22"/>
        </w:rPr>
        <w:t>inkome</w:t>
      </w:r>
      <w:r w:rsidR="6519653E" w:rsidRPr="3F9BE701">
        <w:rPr>
          <w:rFonts w:eastAsia="Arial"/>
          <w:sz w:val="22"/>
          <w:szCs w:val="22"/>
        </w:rPr>
        <w:t>n/inkomen per 4 weken</w:t>
      </w:r>
      <w:r w:rsidR="366DDB7A" w:rsidRPr="3F9BE701">
        <w:rPr>
          <w:rFonts w:eastAsia="Arial"/>
          <w:sz w:val="22"/>
          <w:szCs w:val="22"/>
        </w:rPr>
        <w:t>.</w:t>
      </w:r>
      <w:r w:rsidR="25A7C5E6" w:rsidRPr="3F9BE701">
        <w:rPr>
          <w:rFonts w:eastAsia="Arial"/>
          <w:sz w:val="22"/>
          <w:szCs w:val="22"/>
        </w:rPr>
        <w:t xml:space="preserve"> </w:t>
      </w:r>
      <w:r w:rsidR="25A7C5E6" w:rsidRPr="0756D7EF">
        <w:rPr>
          <w:rFonts w:eastAsia="Arial"/>
          <w:sz w:val="22"/>
          <w:szCs w:val="22"/>
          <w:highlight w:val="yellow"/>
        </w:rPr>
        <w:t xml:space="preserve">Deze </w:t>
      </w:r>
      <w:r w:rsidR="25A7C5E6" w:rsidRPr="0756D7EF" w:rsidDel="0017414C">
        <w:rPr>
          <w:rFonts w:eastAsia="Arial"/>
          <w:sz w:val="22"/>
          <w:szCs w:val="22"/>
          <w:highlight w:val="yellow"/>
        </w:rPr>
        <w:t>inkomens</w:t>
      </w:r>
      <w:r w:rsidR="25A7C5E6" w:rsidRPr="6739FB2C">
        <w:rPr>
          <w:rFonts w:eastAsia="Arial"/>
          <w:sz w:val="22"/>
          <w:szCs w:val="22"/>
          <w:highlight w:val="yellow"/>
        </w:rPr>
        <w:t xml:space="preserve">gegevens </w:t>
      </w:r>
      <w:r w:rsidR="43FE1042" w:rsidRPr="0756D7EF">
        <w:rPr>
          <w:rFonts w:eastAsia="Arial"/>
          <w:sz w:val="22"/>
          <w:szCs w:val="22"/>
          <w:highlight w:val="yellow"/>
        </w:rPr>
        <w:t>kregen</w:t>
      </w:r>
      <w:r w:rsidR="4A320910" w:rsidRPr="0756D7EF">
        <w:rPr>
          <w:rFonts w:eastAsia="Arial"/>
          <w:sz w:val="22"/>
          <w:szCs w:val="22"/>
          <w:highlight w:val="yellow"/>
        </w:rPr>
        <w:t xml:space="preserve"> </w:t>
      </w:r>
      <w:r w:rsidR="4A320910" w:rsidRPr="6739FB2C">
        <w:rPr>
          <w:rFonts w:eastAsia="Arial"/>
          <w:sz w:val="22"/>
          <w:szCs w:val="22"/>
          <w:highlight w:val="yellow"/>
        </w:rPr>
        <w:t>wij van u</w:t>
      </w:r>
      <w:r w:rsidR="25A7C5E6" w:rsidRPr="0756D7EF" w:rsidDel="00870770">
        <w:rPr>
          <w:rFonts w:eastAsia="Arial"/>
          <w:sz w:val="22"/>
          <w:szCs w:val="22"/>
          <w:highlight w:val="yellow"/>
        </w:rPr>
        <w:t xml:space="preserve">. </w:t>
      </w:r>
    </w:p>
    <w:p w14:paraId="1858812A" w14:textId="069F8647" w:rsidR="00426AF1" w:rsidRPr="004135BD" w:rsidRDefault="63752B22" w:rsidP="44B7F78B">
      <w:pPr>
        <w:rPr>
          <w:rFonts w:eastAsia="Arial"/>
          <w:sz w:val="22"/>
          <w:szCs w:val="22"/>
        </w:rPr>
      </w:pPr>
      <w:r w:rsidRPr="2B4BA6B5">
        <w:rPr>
          <w:rFonts w:eastAsia="Arial"/>
          <w:sz w:val="22"/>
          <w:szCs w:val="22"/>
        </w:rPr>
        <w:t>I</w:t>
      </w:r>
      <w:r w:rsidR="69DBC186" w:rsidRPr="2B4BA6B5">
        <w:rPr>
          <w:rFonts w:eastAsia="Arial"/>
          <w:sz w:val="22"/>
          <w:szCs w:val="22"/>
        </w:rPr>
        <w:t>n het Overzicht van uw beslagvrije</w:t>
      </w:r>
      <w:r w:rsidR="7C25F6C5" w:rsidRPr="2B4BA6B5">
        <w:rPr>
          <w:rFonts w:eastAsia="Arial"/>
          <w:sz w:val="22"/>
          <w:szCs w:val="22"/>
        </w:rPr>
        <w:t xml:space="preserve"> voet</w:t>
      </w:r>
      <w:r w:rsidR="69DBC186" w:rsidRPr="2B4BA6B5">
        <w:rPr>
          <w:rFonts w:eastAsia="Arial"/>
          <w:sz w:val="22"/>
          <w:szCs w:val="22"/>
        </w:rPr>
        <w:t xml:space="preserve"> </w:t>
      </w:r>
      <w:r w:rsidR="69DBC186" w:rsidRPr="2B4BA6B5" w:rsidDel="0017414C">
        <w:rPr>
          <w:rFonts w:eastAsia="Arial"/>
          <w:sz w:val="22"/>
          <w:szCs w:val="22"/>
        </w:rPr>
        <w:t>ziet</w:t>
      </w:r>
      <w:r w:rsidR="69DBC186" w:rsidRPr="2B4BA6B5">
        <w:rPr>
          <w:rFonts w:eastAsia="Arial"/>
          <w:sz w:val="22"/>
          <w:szCs w:val="22"/>
        </w:rPr>
        <w:t xml:space="preserve"> </w:t>
      </w:r>
      <w:r w:rsidR="69DBC186" w:rsidRPr="2B4BA6B5" w:rsidDel="0017414C">
        <w:rPr>
          <w:rFonts w:eastAsia="Arial"/>
          <w:sz w:val="22"/>
          <w:szCs w:val="22"/>
        </w:rPr>
        <w:t xml:space="preserve">u </w:t>
      </w:r>
      <w:r w:rsidR="33C86D78" w:rsidRPr="2B4BA6B5">
        <w:rPr>
          <w:rFonts w:eastAsia="Arial"/>
          <w:sz w:val="22"/>
          <w:szCs w:val="22"/>
        </w:rPr>
        <w:t xml:space="preserve">een </w:t>
      </w:r>
      <w:r w:rsidRPr="2B4BA6B5" w:rsidDel="33C86D78">
        <w:rPr>
          <w:rFonts w:eastAsia="Arial"/>
          <w:sz w:val="22"/>
          <w:szCs w:val="22"/>
        </w:rPr>
        <w:t xml:space="preserve">andere </w:t>
      </w:r>
      <w:r w:rsidR="33C86D78" w:rsidRPr="2B4BA6B5">
        <w:rPr>
          <w:rFonts w:eastAsia="Arial"/>
          <w:sz w:val="22"/>
          <w:szCs w:val="22"/>
        </w:rPr>
        <w:t>period</w:t>
      </w:r>
      <w:r w:rsidR="199D56F5" w:rsidRPr="2B4BA6B5">
        <w:rPr>
          <w:rFonts w:eastAsia="Arial"/>
          <w:sz w:val="22"/>
          <w:szCs w:val="22"/>
        </w:rPr>
        <w:t>e</w:t>
      </w:r>
      <w:r w:rsidR="5491C3A4" w:rsidRPr="6739FB2C">
        <w:rPr>
          <w:rFonts w:eastAsia="Arial"/>
          <w:sz w:val="22"/>
          <w:szCs w:val="22"/>
        </w:rPr>
        <w:t>.</w:t>
      </w:r>
      <w:r w:rsidR="199D56F5" w:rsidRPr="2B4BA6B5">
        <w:rPr>
          <w:rFonts w:eastAsia="Arial"/>
          <w:sz w:val="22"/>
          <w:szCs w:val="22"/>
        </w:rPr>
        <w:t xml:space="preserve"> Deze periode</w:t>
      </w:r>
      <w:r w:rsidR="312E185B" w:rsidRPr="2B4BA6B5">
        <w:rPr>
          <w:rFonts w:eastAsia="Arial"/>
          <w:sz w:val="22"/>
          <w:szCs w:val="22"/>
        </w:rPr>
        <w:t xml:space="preserve"> </w:t>
      </w:r>
      <w:r w:rsidR="50956CB5" w:rsidRPr="2B4BA6B5">
        <w:rPr>
          <w:rFonts w:eastAsia="Arial"/>
          <w:sz w:val="22"/>
          <w:szCs w:val="22"/>
        </w:rPr>
        <w:t>klopt niet en kunt u negeren.</w:t>
      </w:r>
      <w:r w:rsidR="49430BE3" w:rsidRPr="2B4BA6B5">
        <w:rPr>
          <w:rFonts w:eastAsia="Arial"/>
          <w:sz w:val="22"/>
          <w:szCs w:val="22"/>
        </w:rPr>
        <w:t xml:space="preserve"> </w:t>
      </w:r>
      <w:r w:rsidR="5C00EAEE" w:rsidRPr="6739FB2C">
        <w:rPr>
          <w:rFonts w:eastAsia="Arial"/>
          <w:sz w:val="22"/>
          <w:szCs w:val="22"/>
        </w:rPr>
        <w:t>De</w:t>
      </w:r>
      <w:r w:rsidR="09636495" w:rsidRPr="6739FB2C">
        <w:rPr>
          <w:rFonts w:eastAsia="Arial"/>
          <w:sz w:val="22"/>
          <w:szCs w:val="22"/>
        </w:rPr>
        <w:t xml:space="preserve"> selectie van deze periode</w:t>
      </w:r>
      <w:r w:rsidR="5C00EAEE" w:rsidRPr="6739FB2C">
        <w:rPr>
          <w:rFonts w:eastAsia="Arial"/>
          <w:sz w:val="22"/>
          <w:szCs w:val="22"/>
        </w:rPr>
        <w:t xml:space="preserve"> </w:t>
      </w:r>
      <w:r w:rsidR="006F545D">
        <w:rPr>
          <w:rFonts w:eastAsia="Arial"/>
          <w:sz w:val="22"/>
          <w:szCs w:val="22"/>
        </w:rPr>
        <w:t xml:space="preserve">gebeurt automatisch </w:t>
      </w:r>
      <w:r w:rsidR="49430BE3" w:rsidRPr="2B4BA6B5">
        <w:rPr>
          <w:rFonts w:eastAsia="Arial"/>
          <w:sz w:val="22"/>
          <w:szCs w:val="22"/>
        </w:rPr>
        <w:t xml:space="preserve">en heeft geen invloed op </w:t>
      </w:r>
      <w:r w:rsidR="3155676B" w:rsidRPr="6739FB2C">
        <w:rPr>
          <w:rFonts w:eastAsia="Arial"/>
          <w:sz w:val="22"/>
          <w:szCs w:val="22"/>
        </w:rPr>
        <w:t>uw</w:t>
      </w:r>
      <w:r w:rsidR="412773C8" w:rsidRPr="2B4BA6B5" w:rsidDel="0048543E">
        <w:rPr>
          <w:rFonts w:eastAsia="Arial"/>
          <w:sz w:val="22"/>
          <w:szCs w:val="22"/>
        </w:rPr>
        <w:t xml:space="preserve"> </w:t>
      </w:r>
      <w:r w:rsidR="412773C8" w:rsidRPr="2B4BA6B5">
        <w:rPr>
          <w:rFonts w:eastAsia="Arial"/>
          <w:sz w:val="22"/>
          <w:szCs w:val="22"/>
        </w:rPr>
        <w:t xml:space="preserve">beslagvrije voet. </w:t>
      </w:r>
    </w:p>
    <w:p w14:paraId="2C9D0B53" w14:textId="52899503" w:rsidR="6739FB2C" w:rsidRDefault="6739FB2C" w:rsidP="6739FB2C">
      <w:pPr>
        <w:rPr>
          <w:rFonts w:eastAsia="Arial"/>
          <w:sz w:val="22"/>
          <w:szCs w:val="22"/>
        </w:rPr>
      </w:pPr>
    </w:p>
    <w:p w14:paraId="4BA141E7" w14:textId="5643B6B5" w:rsidR="00426AF1" w:rsidRPr="004135BD" w:rsidRDefault="2AC4B108" w:rsidP="432F4E44">
      <w:pPr>
        <w:rPr>
          <w:rFonts w:eastAsia="Arial"/>
          <w:sz w:val="22"/>
          <w:szCs w:val="22"/>
        </w:rPr>
      </w:pPr>
      <w:r w:rsidRPr="3AE96074">
        <w:rPr>
          <w:rFonts w:eastAsia="Arial"/>
          <w:sz w:val="22"/>
          <w:szCs w:val="22"/>
        </w:rPr>
        <w:t>O</w:t>
      </w:r>
      <w:r w:rsidR="191E553C" w:rsidRPr="3AE96074">
        <w:rPr>
          <w:rFonts w:eastAsia="Arial"/>
          <w:sz w:val="22"/>
          <w:szCs w:val="22"/>
        </w:rPr>
        <w:t xml:space="preserve">p </w:t>
      </w:r>
      <w:hyperlink r:id="rId11">
        <w:r w:rsidR="191E553C" w:rsidRPr="3AE96074">
          <w:rPr>
            <w:rStyle w:val="Hyperlink"/>
            <w:rFonts w:eastAsia="Arial"/>
            <w:sz w:val="22"/>
            <w:szCs w:val="22"/>
          </w:rPr>
          <w:t>www.</w:t>
        </w:r>
        <w:r w:rsidR="79266813" w:rsidRPr="3AE96074">
          <w:rPr>
            <w:rStyle w:val="Hyperlink"/>
            <w:rFonts w:eastAsia="Arial"/>
            <w:sz w:val="22"/>
            <w:szCs w:val="22"/>
          </w:rPr>
          <w:t>uw</w:t>
        </w:r>
        <w:r w:rsidR="191E553C" w:rsidRPr="3AE96074">
          <w:rPr>
            <w:rStyle w:val="Hyperlink"/>
            <w:rFonts w:eastAsia="Arial"/>
            <w:sz w:val="22"/>
            <w:szCs w:val="22"/>
          </w:rPr>
          <w:t>beslagvrijevoet.nl</w:t>
        </w:r>
      </w:hyperlink>
      <w:r w:rsidR="69B7FE20" w:rsidRPr="3AE96074">
        <w:rPr>
          <w:rFonts w:eastAsia="Arial"/>
          <w:sz w:val="22"/>
          <w:szCs w:val="22"/>
        </w:rPr>
        <w:t xml:space="preserve"> </w:t>
      </w:r>
      <w:r w:rsidR="191E553C" w:rsidRPr="3AE96074">
        <w:rPr>
          <w:rFonts w:eastAsia="Arial"/>
          <w:sz w:val="22"/>
          <w:szCs w:val="22"/>
        </w:rPr>
        <w:t>vindt u meer informatie</w:t>
      </w:r>
      <w:r w:rsidR="28D3D51F" w:rsidRPr="3AE96074">
        <w:rPr>
          <w:rFonts w:eastAsia="Arial"/>
          <w:sz w:val="22"/>
          <w:szCs w:val="22"/>
        </w:rPr>
        <w:t xml:space="preserve"> over: </w:t>
      </w:r>
    </w:p>
    <w:p w14:paraId="03F6EB22" w14:textId="470B10E4" w:rsidR="28D3D51F" w:rsidRPr="004135BD" w:rsidRDefault="28D3D51F" w:rsidP="3631CCE6">
      <w:pPr>
        <w:pStyle w:val="Lijstalinea"/>
        <w:numPr>
          <w:ilvl w:val="0"/>
          <w:numId w:val="1"/>
        </w:numPr>
        <w:rPr>
          <w:rFonts w:eastAsia="Arial"/>
          <w:sz w:val="22"/>
          <w:szCs w:val="22"/>
        </w:rPr>
      </w:pPr>
      <w:r w:rsidRPr="004135BD">
        <w:rPr>
          <w:rFonts w:eastAsia="Arial"/>
          <w:sz w:val="22"/>
          <w:szCs w:val="22"/>
        </w:rPr>
        <w:t xml:space="preserve">Hoe uw beslagvrije voet is berekend </w:t>
      </w:r>
    </w:p>
    <w:p w14:paraId="110DF4F0" w14:textId="3E5FB124" w:rsidR="28D3D51F" w:rsidRPr="004135BD" w:rsidRDefault="28D3D51F" w:rsidP="3631CCE6">
      <w:pPr>
        <w:pStyle w:val="Lijstalinea"/>
        <w:numPr>
          <w:ilvl w:val="0"/>
          <w:numId w:val="1"/>
        </w:numPr>
        <w:rPr>
          <w:rFonts w:eastAsia="Arial"/>
          <w:sz w:val="22"/>
          <w:szCs w:val="22"/>
        </w:rPr>
      </w:pPr>
      <w:r w:rsidRPr="004135BD">
        <w:rPr>
          <w:rFonts w:eastAsia="Arial"/>
          <w:sz w:val="22"/>
          <w:szCs w:val="22"/>
        </w:rPr>
        <w:t xml:space="preserve">Uw privacy </w:t>
      </w:r>
    </w:p>
    <w:p w14:paraId="2227D4C1" w14:textId="353C6C75" w:rsidR="28D3D51F" w:rsidRPr="004135BD" w:rsidRDefault="28D3D51F" w:rsidP="3631CCE6">
      <w:pPr>
        <w:pStyle w:val="Lijstalinea"/>
        <w:numPr>
          <w:ilvl w:val="0"/>
          <w:numId w:val="1"/>
        </w:numPr>
        <w:rPr>
          <w:rFonts w:eastAsia="Arial"/>
          <w:sz w:val="22"/>
          <w:szCs w:val="22"/>
        </w:rPr>
      </w:pPr>
      <w:r w:rsidRPr="004135BD">
        <w:rPr>
          <w:rFonts w:eastAsia="Arial"/>
          <w:sz w:val="22"/>
          <w:szCs w:val="22"/>
        </w:rPr>
        <w:t xml:space="preserve">Het aanpassen van uw </w:t>
      </w:r>
      <w:r w:rsidR="614EAF98" w:rsidRPr="004135BD">
        <w:rPr>
          <w:rFonts w:eastAsia="Arial"/>
          <w:sz w:val="22"/>
          <w:szCs w:val="22"/>
        </w:rPr>
        <w:t>gegevens</w:t>
      </w:r>
      <w:r w:rsidRPr="004135BD">
        <w:rPr>
          <w:rFonts w:eastAsia="Arial"/>
          <w:sz w:val="22"/>
          <w:szCs w:val="22"/>
        </w:rPr>
        <w:t xml:space="preserve"> </w:t>
      </w:r>
    </w:p>
    <w:p w14:paraId="72085C42" w14:textId="1E85F311" w:rsidR="6D896F73" w:rsidRPr="004135BD" w:rsidRDefault="3D12EEA2">
      <w:pPr>
        <w:rPr>
          <w:sz w:val="22"/>
          <w:szCs w:val="22"/>
        </w:rPr>
      </w:pPr>
      <w:r w:rsidRPr="1FC33441">
        <w:rPr>
          <w:sz w:val="22"/>
          <w:szCs w:val="22"/>
        </w:rPr>
        <w:t xml:space="preserve">Daar </w:t>
      </w:r>
      <w:r w:rsidR="00FA6CBF" w:rsidRPr="1FC33441">
        <w:rPr>
          <w:sz w:val="22"/>
          <w:szCs w:val="22"/>
        </w:rPr>
        <w:t>k</w:t>
      </w:r>
      <w:r w:rsidR="00FA6CBF">
        <w:rPr>
          <w:sz w:val="22"/>
          <w:szCs w:val="22"/>
        </w:rPr>
        <w:t xml:space="preserve">an </w:t>
      </w:r>
      <w:r w:rsidRPr="1FC33441">
        <w:rPr>
          <w:sz w:val="22"/>
          <w:szCs w:val="22"/>
        </w:rPr>
        <w:t xml:space="preserve">u </w:t>
      </w:r>
      <w:r w:rsidR="3CCF0E74" w:rsidRPr="1FC33441">
        <w:rPr>
          <w:sz w:val="22"/>
          <w:szCs w:val="22"/>
        </w:rPr>
        <w:t xml:space="preserve">ook uw beslagvrije voet </w:t>
      </w:r>
      <w:r w:rsidR="51503F49" w:rsidRPr="1FC33441">
        <w:rPr>
          <w:sz w:val="22"/>
          <w:szCs w:val="22"/>
        </w:rPr>
        <w:t>controleren</w:t>
      </w:r>
      <w:r w:rsidR="3CCF0E74" w:rsidRPr="1FC33441">
        <w:rPr>
          <w:sz w:val="22"/>
          <w:szCs w:val="22"/>
        </w:rPr>
        <w:t xml:space="preserve"> met uw eigen gegevens.</w:t>
      </w:r>
    </w:p>
    <w:p w14:paraId="06F2E7B5" w14:textId="4FB4484B" w:rsidR="00426AF1" w:rsidRPr="004135BD" w:rsidRDefault="00426AF1" w:rsidP="44B7F78B">
      <w:pPr>
        <w:rPr>
          <w:rFonts w:eastAsia="Arial"/>
          <w:sz w:val="22"/>
          <w:szCs w:val="22"/>
        </w:rPr>
      </w:pPr>
    </w:p>
    <w:p w14:paraId="069E8F83" w14:textId="77777777" w:rsidR="005C6521" w:rsidRPr="004135BD" w:rsidRDefault="005C6521" w:rsidP="44B7F78B">
      <w:pPr>
        <w:rPr>
          <w:rFonts w:eastAsia="Arial"/>
          <w:b/>
          <w:bCs/>
          <w:sz w:val="22"/>
          <w:szCs w:val="22"/>
        </w:rPr>
      </w:pPr>
      <w:r w:rsidRPr="004135BD">
        <w:rPr>
          <w:rFonts w:eastAsia="Arial"/>
          <w:b/>
          <w:bCs/>
          <w:sz w:val="22"/>
          <w:szCs w:val="22"/>
        </w:rPr>
        <w:t>Wat moet u doen?</w:t>
      </w:r>
    </w:p>
    <w:p w14:paraId="35B8413B" w14:textId="7AA95945" w:rsidR="005C6521" w:rsidRPr="004135BD" w:rsidRDefault="27B1522F" w:rsidP="003E4266">
      <w:pPr>
        <w:rPr>
          <w:sz w:val="22"/>
          <w:szCs w:val="22"/>
        </w:rPr>
      </w:pPr>
      <w:r w:rsidRPr="1FC33441">
        <w:rPr>
          <w:sz w:val="22"/>
          <w:szCs w:val="22"/>
        </w:rPr>
        <w:t>Het is belangrijk dat u uw gegevens</w:t>
      </w:r>
      <w:r w:rsidR="2160A6E0" w:rsidRPr="1FC33441">
        <w:rPr>
          <w:sz w:val="22"/>
          <w:szCs w:val="22"/>
        </w:rPr>
        <w:t xml:space="preserve"> in het </w:t>
      </w:r>
      <w:r w:rsidR="2D3D2EBF" w:rsidRPr="1FC33441">
        <w:rPr>
          <w:sz w:val="22"/>
          <w:szCs w:val="22"/>
        </w:rPr>
        <w:t xml:space="preserve">meegestuurde </w:t>
      </w:r>
      <w:r w:rsidR="2160A6E0" w:rsidRPr="1FC33441">
        <w:rPr>
          <w:sz w:val="22"/>
          <w:szCs w:val="22"/>
        </w:rPr>
        <w:t>overzicht</w:t>
      </w:r>
      <w:r w:rsidRPr="1FC33441">
        <w:rPr>
          <w:sz w:val="22"/>
          <w:szCs w:val="22"/>
        </w:rPr>
        <w:t xml:space="preserve"> goed </w:t>
      </w:r>
      <w:r w:rsidRPr="1FC33441">
        <w:rPr>
          <w:sz w:val="22"/>
          <w:szCs w:val="22"/>
          <w:u w:val="single"/>
        </w:rPr>
        <w:t>controleert</w:t>
      </w:r>
      <w:r w:rsidRPr="1FC33441">
        <w:rPr>
          <w:sz w:val="22"/>
          <w:szCs w:val="22"/>
        </w:rPr>
        <w:t>.</w:t>
      </w:r>
      <w:r w:rsidR="51503F49" w:rsidRPr="1FC33441">
        <w:rPr>
          <w:sz w:val="22"/>
          <w:szCs w:val="22"/>
        </w:rPr>
        <w:t xml:space="preserve"> </w:t>
      </w:r>
      <w:r w:rsidR="2A176B28" w:rsidRPr="1FC33441">
        <w:rPr>
          <w:sz w:val="22"/>
          <w:szCs w:val="22"/>
        </w:rPr>
        <w:t xml:space="preserve">Wij horen graag van u </w:t>
      </w:r>
      <w:r w:rsidR="0C5B1605" w:rsidRPr="1FC33441">
        <w:rPr>
          <w:sz w:val="22"/>
          <w:szCs w:val="22"/>
        </w:rPr>
        <w:t>als</w:t>
      </w:r>
      <w:r w:rsidR="2A176B28" w:rsidRPr="1FC33441">
        <w:rPr>
          <w:sz w:val="22"/>
          <w:szCs w:val="22"/>
        </w:rPr>
        <w:t>:</w:t>
      </w:r>
    </w:p>
    <w:p w14:paraId="17DE434E" w14:textId="583F66F0" w:rsidR="005C6521" w:rsidRPr="004135BD" w:rsidRDefault="18D136E8" w:rsidP="003E4266">
      <w:pPr>
        <w:pStyle w:val="Lijstalinea"/>
        <w:numPr>
          <w:ilvl w:val="0"/>
          <w:numId w:val="25"/>
        </w:numPr>
        <w:rPr>
          <w:sz w:val="22"/>
          <w:szCs w:val="22"/>
        </w:rPr>
      </w:pPr>
      <w:r w:rsidRPr="1FC33441">
        <w:rPr>
          <w:sz w:val="22"/>
          <w:szCs w:val="22"/>
        </w:rPr>
        <w:t xml:space="preserve">De informatie </w:t>
      </w:r>
      <w:r w:rsidR="2160A6E0" w:rsidRPr="1FC33441">
        <w:rPr>
          <w:sz w:val="22"/>
          <w:szCs w:val="22"/>
        </w:rPr>
        <w:t xml:space="preserve">die </w:t>
      </w:r>
      <w:r w:rsidRPr="1FC33441">
        <w:rPr>
          <w:sz w:val="22"/>
          <w:szCs w:val="22"/>
        </w:rPr>
        <w:t>wij gebruiken niet klopt</w:t>
      </w:r>
      <w:r w:rsidR="0322F748" w:rsidRPr="1FC33441">
        <w:rPr>
          <w:sz w:val="22"/>
          <w:szCs w:val="22"/>
        </w:rPr>
        <w:t>;</w:t>
      </w:r>
    </w:p>
    <w:p w14:paraId="43EEE30F" w14:textId="72DF8F06" w:rsidR="005C6521" w:rsidRPr="004135BD" w:rsidRDefault="005C6521" w:rsidP="003E4266">
      <w:pPr>
        <w:pStyle w:val="Lijstalinea"/>
        <w:numPr>
          <w:ilvl w:val="0"/>
          <w:numId w:val="25"/>
        </w:numPr>
        <w:rPr>
          <w:sz w:val="22"/>
          <w:szCs w:val="22"/>
        </w:rPr>
      </w:pPr>
      <w:r w:rsidRPr="004135BD">
        <w:rPr>
          <w:sz w:val="22"/>
          <w:szCs w:val="22"/>
        </w:rPr>
        <w:t xml:space="preserve">Er </w:t>
      </w:r>
      <w:r w:rsidR="1D1977FA" w:rsidRPr="004135BD">
        <w:rPr>
          <w:sz w:val="22"/>
          <w:szCs w:val="22"/>
        </w:rPr>
        <w:t>informatie mist</w:t>
      </w:r>
      <w:r w:rsidR="1E85955A" w:rsidRPr="004135BD">
        <w:rPr>
          <w:sz w:val="22"/>
          <w:szCs w:val="22"/>
        </w:rPr>
        <w:t>;</w:t>
      </w:r>
    </w:p>
    <w:p w14:paraId="15DD90BD" w14:textId="76493570" w:rsidR="2880C105" w:rsidRDefault="2880C105" w:rsidP="003E4266">
      <w:pPr>
        <w:pStyle w:val="Lijstalinea"/>
        <w:numPr>
          <w:ilvl w:val="0"/>
          <w:numId w:val="25"/>
        </w:numPr>
        <w:rPr>
          <w:sz w:val="22"/>
          <w:szCs w:val="22"/>
        </w:rPr>
      </w:pPr>
      <w:r w:rsidRPr="3F9BE701">
        <w:rPr>
          <w:sz w:val="22"/>
          <w:szCs w:val="22"/>
        </w:rPr>
        <w:t xml:space="preserve">U </w:t>
      </w:r>
      <w:r w:rsidR="60B04EEA" w:rsidRPr="3F9BE701">
        <w:rPr>
          <w:sz w:val="22"/>
          <w:szCs w:val="22"/>
        </w:rPr>
        <w:t xml:space="preserve">een </w:t>
      </w:r>
      <w:r w:rsidR="2B9281F5" w:rsidRPr="3F9BE701">
        <w:rPr>
          <w:sz w:val="22"/>
          <w:szCs w:val="22"/>
        </w:rPr>
        <w:t>koop</w:t>
      </w:r>
      <w:r w:rsidR="241E0927" w:rsidRPr="3F9BE701">
        <w:rPr>
          <w:sz w:val="22"/>
          <w:szCs w:val="22"/>
        </w:rPr>
        <w:t>-</w:t>
      </w:r>
      <w:r w:rsidR="2B9281F5" w:rsidRPr="3F9BE701">
        <w:rPr>
          <w:sz w:val="22"/>
          <w:szCs w:val="22"/>
        </w:rPr>
        <w:t xml:space="preserve"> </w:t>
      </w:r>
      <w:r w:rsidR="43B45992" w:rsidRPr="3F9BE701">
        <w:rPr>
          <w:sz w:val="22"/>
          <w:szCs w:val="22"/>
        </w:rPr>
        <w:t xml:space="preserve">of huurwoning </w:t>
      </w:r>
      <w:r w:rsidR="2B9281F5" w:rsidRPr="3F9BE701">
        <w:rPr>
          <w:sz w:val="22"/>
          <w:szCs w:val="22"/>
        </w:rPr>
        <w:t xml:space="preserve">heeft </w:t>
      </w:r>
      <w:r w:rsidR="740696F3" w:rsidRPr="3F9BE701">
        <w:rPr>
          <w:sz w:val="22"/>
          <w:szCs w:val="22"/>
        </w:rPr>
        <w:t xml:space="preserve">met </w:t>
      </w:r>
      <w:r w:rsidR="23100C43" w:rsidRPr="3F9BE701">
        <w:rPr>
          <w:sz w:val="22"/>
          <w:szCs w:val="22"/>
        </w:rPr>
        <w:t>hoge</w:t>
      </w:r>
      <w:r w:rsidRPr="3F9BE701">
        <w:rPr>
          <w:sz w:val="22"/>
          <w:szCs w:val="22"/>
        </w:rPr>
        <w:t xml:space="preserve"> woonkosten</w:t>
      </w:r>
      <w:r w:rsidR="4D0DA7C7" w:rsidRPr="3F9BE701">
        <w:rPr>
          <w:sz w:val="22"/>
          <w:szCs w:val="22"/>
        </w:rPr>
        <w:t>;</w:t>
      </w:r>
      <w:r w:rsidRPr="3F9BE701">
        <w:rPr>
          <w:sz w:val="22"/>
          <w:szCs w:val="22"/>
        </w:rPr>
        <w:t xml:space="preserve"> </w:t>
      </w:r>
    </w:p>
    <w:p w14:paraId="358B5255" w14:textId="2CC21DEE" w:rsidR="00466CE5" w:rsidRDefault="00466CE5" w:rsidP="00466CE5">
      <w:pPr>
        <w:pStyle w:val="Lijstalinea"/>
        <w:numPr>
          <w:ilvl w:val="0"/>
          <w:numId w:val="25"/>
        </w:numPr>
        <w:rPr>
          <w:sz w:val="22"/>
          <w:szCs w:val="22"/>
        </w:rPr>
      </w:pPr>
      <w:r w:rsidRPr="74E82995">
        <w:rPr>
          <w:sz w:val="22"/>
          <w:szCs w:val="22"/>
        </w:rPr>
        <w:t>Er al beslag ligt op het inkomen waar wij nu beslag op leggen;</w:t>
      </w:r>
    </w:p>
    <w:p w14:paraId="57B36937" w14:textId="380CF077" w:rsidR="005C6521" w:rsidRPr="004135BD" w:rsidRDefault="005964A2" w:rsidP="003E4266">
      <w:pPr>
        <w:pStyle w:val="Lijstalinea"/>
        <w:numPr>
          <w:ilvl w:val="0"/>
          <w:numId w:val="25"/>
        </w:numPr>
        <w:rPr>
          <w:sz w:val="22"/>
          <w:szCs w:val="22"/>
        </w:rPr>
      </w:pPr>
      <w:r w:rsidRPr="004135BD">
        <w:rPr>
          <w:sz w:val="22"/>
          <w:szCs w:val="22"/>
        </w:rPr>
        <w:t>U</w:t>
      </w:r>
      <w:r w:rsidR="00B11A57" w:rsidRPr="004135BD">
        <w:rPr>
          <w:sz w:val="22"/>
          <w:szCs w:val="22"/>
        </w:rPr>
        <w:t xml:space="preserve"> een ander inkomen</w:t>
      </w:r>
      <w:r w:rsidR="000640B0">
        <w:rPr>
          <w:sz w:val="22"/>
          <w:szCs w:val="22"/>
        </w:rPr>
        <w:t xml:space="preserve"> of een toeslag</w:t>
      </w:r>
      <w:r w:rsidR="00B11A57" w:rsidRPr="004135BD">
        <w:rPr>
          <w:sz w:val="22"/>
          <w:szCs w:val="22"/>
        </w:rPr>
        <w:t xml:space="preserve"> heeft waar ook beslag op ligt</w:t>
      </w:r>
      <w:r w:rsidR="19D0F634" w:rsidRPr="004135BD">
        <w:rPr>
          <w:sz w:val="22"/>
          <w:szCs w:val="22"/>
        </w:rPr>
        <w:t>;</w:t>
      </w:r>
    </w:p>
    <w:p w14:paraId="5E677AB4" w14:textId="2E1A3C05" w:rsidR="003E4266" w:rsidRDefault="790C5D98" w:rsidP="003E4266">
      <w:pPr>
        <w:pStyle w:val="Lijstalinea"/>
        <w:numPr>
          <w:ilvl w:val="0"/>
          <w:numId w:val="25"/>
        </w:numPr>
        <w:rPr>
          <w:sz w:val="22"/>
          <w:szCs w:val="22"/>
        </w:rPr>
      </w:pPr>
      <w:r w:rsidRPr="1FC33441">
        <w:rPr>
          <w:sz w:val="22"/>
          <w:szCs w:val="22"/>
        </w:rPr>
        <w:t>U een ander inkomen</w:t>
      </w:r>
      <w:r w:rsidR="000640B0">
        <w:rPr>
          <w:sz w:val="22"/>
          <w:szCs w:val="22"/>
        </w:rPr>
        <w:t xml:space="preserve"> of een toeslag</w:t>
      </w:r>
      <w:r w:rsidRPr="1FC33441">
        <w:rPr>
          <w:sz w:val="22"/>
          <w:szCs w:val="22"/>
        </w:rPr>
        <w:t xml:space="preserve"> heeft waarop </w:t>
      </w:r>
      <w:r w:rsidR="17D6997F" w:rsidRPr="1FC33441">
        <w:rPr>
          <w:sz w:val="22"/>
          <w:szCs w:val="22"/>
        </w:rPr>
        <w:t>een schuld verrekend wordt</w:t>
      </w:r>
      <w:r w:rsidR="00537EC8">
        <w:rPr>
          <w:sz w:val="22"/>
          <w:szCs w:val="22"/>
        </w:rPr>
        <w:t>;</w:t>
      </w:r>
      <w:r w:rsidR="18D136E8" w:rsidRPr="1FC33441">
        <w:rPr>
          <w:sz w:val="22"/>
          <w:szCs w:val="22"/>
        </w:rPr>
        <w:t xml:space="preserve"> </w:t>
      </w:r>
    </w:p>
    <w:p w14:paraId="0ACA5F2A" w14:textId="7FAB7E96" w:rsidR="00A33BB7" w:rsidRPr="00A33BB7" w:rsidRDefault="60A82F00" w:rsidP="00A33BB7">
      <w:pPr>
        <w:pStyle w:val="Lijstalinea"/>
        <w:numPr>
          <w:ilvl w:val="0"/>
          <w:numId w:val="25"/>
        </w:numPr>
        <w:rPr>
          <w:sz w:val="22"/>
          <w:szCs w:val="22"/>
        </w:rPr>
      </w:pPr>
      <w:r w:rsidRPr="1FC33441">
        <w:rPr>
          <w:sz w:val="22"/>
          <w:szCs w:val="22"/>
        </w:rPr>
        <w:t>Er</w:t>
      </w:r>
      <w:r w:rsidR="4C42FAB1" w:rsidRPr="1FC33441">
        <w:rPr>
          <w:sz w:val="22"/>
          <w:szCs w:val="22"/>
        </w:rPr>
        <w:t xml:space="preserve"> </w:t>
      </w:r>
      <w:r w:rsidRPr="1FC33441">
        <w:rPr>
          <w:sz w:val="22"/>
          <w:szCs w:val="22"/>
        </w:rPr>
        <w:t>b</w:t>
      </w:r>
      <w:r w:rsidR="5A618379" w:rsidRPr="1FC33441">
        <w:rPr>
          <w:sz w:val="22"/>
          <w:szCs w:val="22"/>
        </w:rPr>
        <w:t>innenkort iets verandert in uw inkomen of leefsituatie</w:t>
      </w:r>
      <w:r w:rsidR="000F5393">
        <w:rPr>
          <w:sz w:val="22"/>
          <w:szCs w:val="22"/>
        </w:rPr>
        <w:t>.</w:t>
      </w:r>
    </w:p>
    <w:p w14:paraId="18AA84A5" w14:textId="41253937" w:rsidR="009316AB" w:rsidRDefault="009316AB" w:rsidP="1FC33441">
      <w:pPr>
        <w:ind w:left="720"/>
        <w:rPr>
          <w:sz w:val="22"/>
          <w:szCs w:val="22"/>
        </w:rPr>
      </w:pPr>
    </w:p>
    <w:p w14:paraId="338F1C18" w14:textId="3A490ACF" w:rsidR="005C6521" w:rsidRPr="004135BD" w:rsidRDefault="043310C4" w:rsidP="003E4266">
      <w:pPr>
        <w:rPr>
          <w:sz w:val="22"/>
          <w:szCs w:val="22"/>
        </w:rPr>
      </w:pPr>
      <w:r w:rsidRPr="1FC33441">
        <w:rPr>
          <w:sz w:val="22"/>
          <w:szCs w:val="22"/>
        </w:rPr>
        <w:t xml:space="preserve">Is dit zo? Geef dit </w:t>
      </w:r>
      <w:r w:rsidR="2D3D2EBF" w:rsidRPr="1FC33441">
        <w:rPr>
          <w:sz w:val="22"/>
          <w:szCs w:val="22"/>
        </w:rPr>
        <w:t>zo snel mogelijk</w:t>
      </w:r>
      <w:r w:rsidRPr="1FC33441">
        <w:rPr>
          <w:sz w:val="22"/>
          <w:szCs w:val="22"/>
        </w:rPr>
        <w:t xml:space="preserve"> aan ons door via</w:t>
      </w:r>
      <w:r w:rsidR="18D136E8" w:rsidRPr="1FC33441">
        <w:rPr>
          <w:sz w:val="22"/>
          <w:szCs w:val="22"/>
        </w:rPr>
        <w:t xml:space="preserve"> </w:t>
      </w:r>
      <w:r w:rsidR="18D136E8" w:rsidRPr="1FC33441">
        <w:rPr>
          <w:sz w:val="22"/>
          <w:szCs w:val="22"/>
          <w:highlight w:val="yellow"/>
        </w:rPr>
        <w:t>&lt;@contactkanaal&gt;</w:t>
      </w:r>
      <w:r w:rsidR="18D136E8" w:rsidRPr="1FC33441">
        <w:rPr>
          <w:sz w:val="22"/>
          <w:szCs w:val="22"/>
        </w:rPr>
        <w:t xml:space="preserve"> </w:t>
      </w:r>
      <w:r w:rsidRPr="1FC33441">
        <w:rPr>
          <w:sz w:val="22"/>
          <w:szCs w:val="22"/>
        </w:rPr>
        <w:t>.</w:t>
      </w:r>
      <w:r w:rsidR="6794A880" w:rsidRPr="1FC33441">
        <w:rPr>
          <w:sz w:val="22"/>
          <w:szCs w:val="22"/>
        </w:rPr>
        <w:t xml:space="preserve"> </w:t>
      </w:r>
    </w:p>
    <w:p w14:paraId="1E421D4F" w14:textId="77777777" w:rsidR="00835F74" w:rsidRPr="00835F74" w:rsidRDefault="00835F74" w:rsidP="00835F74">
      <w:pPr>
        <w:rPr>
          <w:b/>
          <w:bCs/>
          <w:sz w:val="22"/>
          <w:szCs w:val="22"/>
          <w:u w:val="single"/>
        </w:rPr>
      </w:pPr>
    </w:p>
    <w:p w14:paraId="696B32A5" w14:textId="77777777" w:rsidR="00835F74" w:rsidRPr="00835F74" w:rsidRDefault="00835F74" w:rsidP="00835F74">
      <w:pPr>
        <w:rPr>
          <w:b/>
          <w:bCs/>
          <w:sz w:val="22"/>
          <w:szCs w:val="22"/>
          <w:u w:val="single"/>
        </w:rPr>
      </w:pPr>
      <w:r w:rsidRPr="00835F74">
        <w:rPr>
          <w:b/>
          <w:bCs/>
          <w:sz w:val="22"/>
          <w:szCs w:val="22"/>
          <w:u w:val="single"/>
        </w:rPr>
        <w:t>Reageer op tijd!</w:t>
      </w:r>
    </w:p>
    <w:p w14:paraId="222A99CD" w14:textId="22246D4A" w:rsidR="009940E9" w:rsidRPr="008B5BDA" w:rsidRDefault="009940E9" w:rsidP="00835F74">
      <w:pPr>
        <w:rPr>
          <w:sz w:val="22"/>
          <w:szCs w:val="22"/>
        </w:rPr>
      </w:pPr>
      <w:r w:rsidRPr="3F9BE701">
        <w:rPr>
          <w:sz w:val="22"/>
          <w:szCs w:val="22"/>
        </w:rPr>
        <w:t xml:space="preserve">Als u voor </w:t>
      </w:r>
      <w:r w:rsidRPr="3F9BE701">
        <w:rPr>
          <w:sz w:val="22"/>
          <w:szCs w:val="22"/>
          <w:highlight w:val="yellow"/>
        </w:rPr>
        <w:t>&lt;@datum</w:t>
      </w:r>
      <w:r w:rsidR="4839B1B1" w:rsidRPr="6739FB2C">
        <w:rPr>
          <w:sz w:val="22"/>
          <w:szCs w:val="22"/>
          <w:highlight w:val="yellow"/>
        </w:rPr>
        <w:t>&gt;,</w:t>
      </w:r>
      <w:r w:rsidRPr="3F9BE701">
        <w:rPr>
          <w:sz w:val="22"/>
          <w:szCs w:val="22"/>
        </w:rPr>
        <w:t xml:space="preserve"> reageert </w:t>
      </w:r>
      <w:r w:rsidR="00E53863" w:rsidRPr="3F9BE701">
        <w:rPr>
          <w:sz w:val="22"/>
          <w:szCs w:val="22"/>
        </w:rPr>
        <w:t>dan kan uw</w:t>
      </w:r>
      <w:r w:rsidRPr="3F9BE701">
        <w:rPr>
          <w:sz w:val="22"/>
          <w:szCs w:val="22"/>
        </w:rPr>
        <w:t xml:space="preserve"> beslagvrije voet met terugwerkende kracht </w:t>
      </w:r>
      <w:r w:rsidR="00E53863" w:rsidRPr="3F9BE701">
        <w:rPr>
          <w:sz w:val="22"/>
          <w:szCs w:val="22"/>
        </w:rPr>
        <w:t>worden aangepast</w:t>
      </w:r>
      <w:r w:rsidRPr="3F9BE701">
        <w:rPr>
          <w:sz w:val="22"/>
          <w:szCs w:val="22"/>
        </w:rPr>
        <w:t xml:space="preserve">. </w:t>
      </w:r>
      <w:r w:rsidR="00E53863" w:rsidRPr="3F9BE701">
        <w:rPr>
          <w:sz w:val="22"/>
          <w:szCs w:val="22"/>
        </w:rPr>
        <w:t>U kan ook later reageren</w:t>
      </w:r>
      <w:r w:rsidR="00557979" w:rsidRPr="3F9BE701">
        <w:rPr>
          <w:sz w:val="22"/>
          <w:szCs w:val="22"/>
        </w:rPr>
        <w:t xml:space="preserve">, dan gebruiken we voor nu de gegevens uit het overzicht. </w:t>
      </w:r>
      <w:r w:rsidR="001E43C5" w:rsidRPr="3F9BE701">
        <w:rPr>
          <w:sz w:val="22"/>
          <w:szCs w:val="22"/>
        </w:rPr>
        <w:t xml:space="preserve">Een eventuele nieuwe beslagvrije voet </w:t>
      </w:r>
      <w:r w:rsidR="00557979" w:rsidRPr="3F9BE701">
        <w:rPr>
          <w:sz w:val="22"/>
          <w:szCs w:val="22"/>
        </w:rPr>
        <w:t>geldt dan niet met terugwerkende kracht maar vanaf de</w:t>
      </w:r>
      <w:r w:rsidR="00B60F0E" w:rsidRPr="3F9BE701">
        <w:rPr>
          <w:sz w:val="22"/>
          <w:szCs w:val="22"/>
        </w:rPr>
        <w:t xml:space="preserve"> </w:t>
      </w:r>
      <w:r w:rsidR="00557979" w:rsidRPr="3F9BE701">
        <w:rPr>
          <w:sz w:val="22"/>
          <w:szCs w:val="22"/>
        </w:rPr>
        <w:t xml:space="preserve">datum waarop u reageert. </w:t>
      </w:r>
    </w:p>
    <w:p w14:paraId="386B22D5" w14:textId="01241482" w:rsidR="00D22390" w:rsidRDefault="00D22390" w:rsidP="00835F74">
      <w:pPr>
        <w:rPr>
          <w:sz w:val="22"/>
          <w:szCs w:val="22"/>
          <w:u w:val="single"/>
        </w:rPr>
      </w:pPr>
    </w:p>
    <w:p w14:paraId="3C4F2745" w14:textId="45F31879" w:rsidR="00D22390" w:rsidRDefault="00D22390" w:rsidP="00D2239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Let op: Heeft u een voertuig van uw werkgever (zoals een leaseauto) en gebruikt u dit voertuig ook privé? </w:t>
      </w:r>
      <w:r>
        <w:rPr>
          <w:rStyle w:val="eop"/>
          <w:rFonts w:ascii="Arial" w:hAnsi="Arial" w:cs="Arial"/>
          <w:sz w:val="22"/>
          <w:szCs w:val="22"/>
        </w:rPr>
        <w:t> </w:t>
      </w:r>
    </w:p>
    <w:p w14:paraId="56EE63CA" w14:textId="457FC18E" w:rsidR="00D22390" w:rsidRDefault="00D22390" w:rsidP="456BCF50">
      <w:pPr>
        <w:pStyle w:val="paragraph"/>
        <w:spacing w:before="0" w:beforeAutospacing="0" w:after="0" w:afterAutospacing="0"/>
      </w:pPr>
      <w:r w:rsidRPr="456BCF50">
        <w:rPr>
          <w:rFonts w:ascii="Arial" w:hAnsi="Arial" w:cs="Arial"/>
          <w:sz w:val="22"/>
          <w:szCs w:val="22"/>
        </w:rPr>
        <w:t xml:space="preserve">Dan wordt uw beslagvrije voet </w:t>
      </w:r>
      <w:r w:rsidR="00947321" w:rsidRPr="456BCF50">
        <w:rPr>
          <w:rFonts w:ascii="Arial" w:hAnsi="Arial" w:cs="Arial"/>
          <w:sz w:val="22"/>
          <w:szCs w:val="22"/>
        </w:rPr>
        <w:t xml:space="preserve">vanaf januari </w:t>
      </w:r>
      <w:r w:rsidRPr="456BCF50">
        <w:rPr>
          <w:rFonts w:ascii="Arial" w:hAnsi="Arial" w:cs="Arial"/>
          <w:sz w:val="22"/>
          <w:szCs w:val="22"/>
        </w:rPr>
        <w:t xml:space="preserve">volgend jaar lager. </w:t>
      </w:r>
      <w:r w:rsidR="000D3CEA" w:rsidRPr="456BCF50">
        <w:rPr>
          <w:rFonts w:ascii="Arial" w:hAnsi="Arial" w:cs="Arial"/>
          <w:sz w:val="22"/>
          <w:szCs w:val="22"/>
        </w:rPr>
        <w:t xml:space="preserve">U houdt dan een lager bedrag over. </w:t>
      </w:r>
      <w:r w:rsidRPr="456BCF50">
        <w:rPr>
          <w:rFonts w:ascii="Arial" w:hAnsi="Arial" w:cs="Arial"/>
          <w:sz w:val="22"/>
          <w:szCs w:val="22"/>
        </w:rPr>
        <w:t xml:space="preserve">U </w:t>
      </w:r>
      <w:r w:rsidR="00794CBE" w:rsidRPr="456BCF50">
        <w:rPr>
          <w:rFonts w:ascii="Arial" w:hAnsi="Arial" w:cs="Arial"/>
          <w:sz w:val="22"/>
          <w:szCs w:val="22"/>
        </w:rPr>
        <w:t>kan</w:t>
      </w:r>
      <w:r w:rsidRPr="456BCF50">
        <w:rPr>
          <w:rFonts w:ascii="Arial" w:hAnsi="Arial" w:cs="Arial"/>
          <w:sz w:val="22"/>
          <w:szCs w:val="22"/>
        </w:rPr>
        <w:t xml:space="preserve"> dit voorkomen door het privégebruik per 1 januari van het volgende jaar te stoppen. Dit kan met het formulier ‘verklaring geen privégebruik auto' van de Belastingdienst. </w:t>
      </w:r>
      <w:r w:rsidR="00794CBE" w:rsidRPr="456BCF50">
        <w:rPr>
          <w:rFonts w:ascii="Arial" w:hAnsi="Arial" w:cs="Arial"/>
          <w:sz w:val="22"/>
          <w:szCs w:val="22"/>
        </w:rPr>
        <w:t>U kan de verklaring online aanvragen</w:t>
      </w:r>
      <w:r w:rsidR="00594C31" w:rsidRPr="456BCF50">
        <w:rPr>
          <w:rFonts w:ascii="Arial" w:hAnsi="Arial" w:cs="Arial"/>
          <w:sz w:val="22"/>
          <w:szCs w:val="22"/>
        </w:rPr>
        <w:t xml:space="preserve"> via</w:t>
      </w:r>
      <w:r w:rsidR="2A298B77" w:rsidRPr="456BCF50">
        <w:rPr>
          <w:rFonts w:ascii="Arial" w:hAnsi="Arial" w:cs="Arial"/>
          <w:sz w:val="22"/>
          <w:szCs w:val="22"/>
        </w:rPr>
        <w:t xml:space="preserve"> </w:t>
      </w:r>
      <w:hyperlink r:id="rId12">
        <w:r w:rsidR="432F4E44" w:rsidRPr="456BCF50">
          <w:rPr>
            <w:rStyle w:val="Hyperlink"/>
          </w:rPr>
          <w:t>Verklaring geen privégebruik auto (belastingdienst.nl)</w:t>
        </w:r>
      </w:hyperlink>
    </w:p>
    <w:p w14:paraId="471CBFE9" w14:textId="1EE9A34E" w:rsidR="00D22390" w:rsidRPr="00FB7569" w:rsidRDefault="00794CBE" w:rsidP="49874CA5">
      <w:pPr>
        <w:pStyle w:val="paragraph"/>
        <w:spacing w:before="0" w:beforeAutospacing="0" w:after="0" w:afterAutospacing="0"/>
        <w:textAlignment w:val="baseline"/>
        <w:rPr>
          <w:rFonts w:ascii="Arial" w:hAnsi="Arial" w:cs="Arial"/>
          <w:sz w:val="22"/>
          <w:szCs w:val="22"/>
        </w:rPr>
      </w:pPr>
      <w:r w:rsidRPr="3F9BE701">
        <w:rPr>
          <w:rFonts w:ascii="Arial" w:hAnsi="Arial" w:cs="Arial"/>
          <w:sz w:val="22"/>
          <w:szCs w:val="22"/>
        </w:rPr>
        <w:t>Wilt u liever een papieren formulier</w:t>
      </w:r>
      <w:r w:rsidR="004661A0" w:rsidRPr="3F9BE701">
        <w:rPr>
          <w:rFonts w:ascii="Arial" w:hAnsi="Arial" w:cs="Arial"/>
          <w:sz w:val="22"/>
          <w:szCs w:val="22"/>
        </w:rPr>
        <w:t xml:space="preserve">? </w:t>
      </w:r>
      <w:r w:rsidRPr="3F9BE701">
        <w:rPr>
          <w:rFonts w:ascii="Arial" w:hAnsi="Arial" w:cs="Arial"/>
          <w:sz w:val="22"/>
          <w:szCs w:val="22"/>
        </w:rPr>
        <w:t xml:space="preserve"> </w:t>
      </w:r>
      <w:r w:rsidR="004661A0" w:rsidRPr="3F9BE701">
        <w:rPr>
          <w:rFonts w:ascii="Arial" w:hAnsi="Arial" w:cs="Arial"/>
          <w:sz w:val="22"/>
          <w:szCs w:val="22"/>
        </w:rPr>
        <w:t>D</w:t>
      </w:r>
      <w:r w:rsidR="008B5BDA" w:rsidRPr="3F9BE701">
        <w:rPr>
          <w:rFonts w:ascii="Arial" w:hAnsi="Arial" w:cs="Arial"/>
          <w:sz w:val="22"/>
          <w:szCs w:val="22"/>
        </w:rPr>
        <w:t>it</w:t>
      </w:r>
      <w:r w:rsidR="004661A0" w:rsidRPr="3F9BE701">
        <w:rPr>
          <w:rFonts w:ascii="Arial" w:hAnsi="Arial" w:cs="Arial"/>
          <w:sz w:val="22"/>
          <w:szCs w:val="22"/>
        </w:rPr>
        <w:t xml:space="preserve"> kan u</w:t>
      </w:r>
      <w:r w:rsidRPr="3F9BE701">
        <w:rPr>
          <w:rFonts w:ascii="Arial" w:hAnsi="Arial" w:cs="Arial"/>
          <w:sz w:val="22"/>
          <w:szCs w:val="22"/>
        </w:rPr>
        <w:t xml:space="preserve"> aanvragen via </w:t>
      </w:r>
      <w:r w:rsidR="00583AA6" w:rsidRPr="3F9BE701">
        <w:rPr>
          <w:rFonts w:ascii="Arial" w:hAnsi="Arial" w:cs="Arial"/>
          <w:sz w:val="22"/>
          <w:szCs w:val="22"/>
        </w:rPr>
        <w:t xml:space="preserve">telefoonnummer </w:t>
      </w:r>
      <w:r w:rsidRPr="3F9BE701">
        <w:rPr>
          <w:rFonts w:ascii="Arial" w:hAnsi="Arial" w:cs="Arial"/>
          <w:sz w:val="22"/>
          <w:szCs w:val="22"/>
        </w:rPr>
        <w:t xml:space="preserve">0800 - 0543. Als u het papieren formulier gebruikt, dan stuurt de Belastingdienst u binnen 8 weken een </w:t>
      </w:r>
      <w:r w:rsidR="00594C31" w:rsidRPr="3F9BE701">
        <w:rPr>
          <w:rFonts w:ascii="Arial" w:hAnsi="Arial" w:cs="Arial"/>
          <w:sz w:val="22"/>
          <w:szCs w:val="22"/>
        </w:rPr>
        <w:t>verklaring</w:t>
      </w:r>
      <w:r w:rsidR="6033CCB3" w:rsidRPr="6739FB2C">
        <w:rPr>
          <w:rFonts w:ascii="Arial" w:hAnsi="Arial" w:cs="Arial"/>
          <w:sz w:val="22"/>
          <w:szCs w:val="22"/>
        </w:rPr>
        <w:t>.</w:t>
      </w:r>
      <w:r w:rsidRPr="3F9BE701" w:rsidDel="00102CC6">
        <w:rPr>
          <w:rFonts w:ascii="Arial" w:hAnsi="Arial" w:cs="Arial"/>
          <w:sz w:val="22"/>
          <w:szCs w:val="22"/>
        </w:rPr>
        <w:t xml:space="preserve"> </w:t>
      </w:r>
      <w:r w:rsidR="00D22390" w:rsidRPr="3F9BE701">
        <w:rPr>
          <w:rFonts w:ascii="Arial" w:hAnsi="Arial" w:cs="Arial"/>
          <w:sz w:val="22"/>
          <w:szCs w:val="22"/>
        </w:rPr>
        <w:t xml:space="preserve">Met </w:t>
      </w:r>
      <w:r w:rsidRPr="3F9BE701">
        <w:rPr>
          <w:rFonts w:ascii="Arial" w:hAnsi="Arial" w:cs="Arial"/>
          <w:sz w:val="22"/>
          <w:szCs w:val="22"/>
        </w:rPr>
        <w:t>de</w:t>
      </w:r>
      <w:r w:rsidR="00594C31" w:rsidRPr="3F9BE701">
        <w:rPr>
          <w:rFonts w:ascii="Arial" w:hAnsi="Arial" w:cs="Arial"/>
          <w:sz w:val="22"/>
          <w:szCs w:val="22"/>
        </w:rPr>
        <w:t>ze</w:t>
      </w:r>
      <w:r w:rsidR="00D22390" w:rsidRPr="3F9BE701">
        <w:rPr>
          <w:rFonts w:ascii="Arial" w:hAnsi="Arial" w:cs="Arial"/>
          <w:sz w:val="22"/>
          <w:szCs w:val="22"/>
        </w:rPr>
        <w:t xml:space="preserve"> verklaring vraagt u uw werkgever om te stoppen met de bijtelling op uw inkomen. </w:t>
      </w:r>
      <w:r w:rsidR="00100DFD" w:rsidRPr="3F9BE701">
        <w:rPr>
          <w:rFonts w:ascii="Arial" w:hAnsi="Arial" w:cs="Arial"/>
          <w:sz w:val="22"/>
          <w:szCs w:val="22"/>
        </w:rPr>
        <w:t>Ge</w:t>
      </w:r>
      <w:r w:rsidR="00161E7E" w:rsidRPr="3F9BE701">
        <w:rPr>
          <w:rFonts w:ascii="Arial" w:hAnsi="Arial" w:cs="Arial"/>
          <w:sz w:val="22"/>
          <w:szCs w:val="22"/>
        </w:rPr>
        <w:t>e</w:t>
      </w:r>
      <w:r w:rsidR="00834AEC" w:rsidRPr="3F9BE701">
        <w:rPr>
          <w:rFonts w:ascii="Arial" w:hAnsi="Arial" w:cs="Arial"/>
          <w:sz w:val="22"/>
          <w:szCs w:val="22"/>
        </w:rPr>
        <w:t>f daarna via</w:t>
      </w:r>
      <w:r w:rsidR="00057A45" w:rsidRPr="3F9BE701">
        <w:rPr>
          <w:rFonts w:ascii="Arial" w:hAnsi="Arial" w:cs="Arial"/>
          <w:sz w:val="22"/>
          <w:szCs w:val="22"/>
        </w:rPr>
        <w:t xml:space="preserve"> </w:t>
      </w:r>
      <w:r w:rsidR="00057A45" w:rsidRPr="3F9BE701">
        <w:rPr>
          <w:rFonts w:ascii="Arial" w:hAnsi="Arial" w:cs="Arial"/>
          <w:sz w:val="22"/>
          <w:szCs w:val="22"/>
          <w:highlight w:val="yellow"/>
        </w:rPr>
        <w:t>&lt;@contactkanaal&gt;</w:t>
      </w:r>
      <w:r w:rsidR="00057A45" w:rsidRPr="3F9BE701">
        <w:rPr>
          <w:rFonts w:ascii="Arial" w:hAnsi="Arial" w:cs="Arial"/>
          <w:sz w:val="22"/>
          <w:szCs w:val="22"/>
        </w:rPr>
        <w:t xml:space="preserve"> </w:t>
      </w:r>
      <w:r w:rsidR="00834AEC" w:rsidRPr="3F9BE701">
        <w:rPr>
          <w:rFonts w:ascii="Arial" w:hAnsi="Arial" w:cs="Arial"/>
          <w:sz w:val="22"/>
          <w:szCs w:val="22"/>
        </w:rPr>
        <w:t xml:space="preserve">ook aan ons door dat u </w:t>
      </w:r>
      <w:r w:rsidRPr="3F9BE701">
        <w:rPr>
          <w:rFonts w:ascii="Arial" w:hAnsi="Arial" w:cs="Arial"/>
          <w:sz w:val="22"/>
          <w:szCs w:val="22"/>
        </w:rPr>
        <w:t>stopt met het privégebruik</w:t>
      </w:r>
      <w:r w:rsidR="00057A45" w:rsidRPr="3F9BE701">
        <w:rPr>
          <w:rFonts w:ascii="Arial" w:hAnsi="Arial" w:cs="Arial"/>
          <w:sz w:val="22"/>
          <w:szCs w:val="22"/>
        </w:rPr>
        <w:t>.</w:t>
      </w:r>
    </w:p>
    <w:p w14:paraId="0AC57EB8" w14:textId="77777777" w:rsidR="00B772FC" w:rsidRPr="00835F74" w:rsidRDefault="00B772FC" w:rsidP="00835F74">
      <w:pPr>
        <w:rPr>
          <w:sz w:val="22"/>
          <w:szCs w:val="22"/>
          <w:u w:val="single"/>
        </w:rPr>
      </w:pPr>
    </w:p>
    <w:p w14:paraId="74C11D67" w14:textId="15452630" w:rsidR="0032662A" w:rsidRPr="004135BD" w:rsidRDefault="0032662A" w:rsidP="44B7F78B">
      <w:pPr>
        <w:rPr>
          <w:rFonts w:eastAsia="Arial"/>
          <w:b/>
          <w:bCs/>
          <w:sz w:val="22"/>
          <w:szCs w:val="22"/>
        </w:rPr>
      </w:pPr>
      <w:r>
        <w:rPr>
          <w:rFonts w:eastAsia="Arial"/>
          <w:b/>
          <w:bCs/>
          <w:sz w:val="22"/>
          <w:szCs w:val="22"/>
        </w:rPr>
        <w:t>Ik kom er zelf niet uit</w:t>
      </w:r>
      <w:r w:rsidR="006F75A7">
        <w:rPr>
          <w:rFonts w:eastAsia="Arial"/>
          <w:b/>
          <w:bCs/>
          <w:sz w:val="22"/>
          <w:szCs w:val="22"/>
        </w:rPr>
        <w:t xml:space="preserve">. Waar </w:t>
      </w:r>
      <w:r w:rsidR="00811025">
        <w:rPr>
          <w:rFonts w:eastAsia="Arial"/>
          <w:b/>
          <w:bCs/>
          <w:sz w:val="22"/>
          <w:szCs w:val="22"/>
        </w:rPr>
        <w:t>vind ik</w:t>
      </w:r>
      <w:r>
        <w:rPr>
          <w:rFonts w:eastAsia="Arial"/>
          <w:b/>
          <w:bCs/>
          <w:sz w:val="22"/>
          <w:szCs w:val="22"/>
        </w:rPr>
        <w:t xml:space="preserve"> hulp?</w:t>
      </w:r>
    </w:p>
    <w:p w14:paraId="0E12F7CD" w14:textId="79916F59" w:rsidR="00DE6D81" w:rsidRDefault="0FE01A73" w:rsidP="003E4266">
      <w:pPr>
        <w:rPr>
          <w:sz w:val="22"/>
          <w:szCs w:val="22"/>
        </w:rPr>
      </w:pPr>
      <w:r w:rsidRPr="004135BD">
        <w:rPr>
          <w:sz w:val="22"/>
          <w:szCs w:val="22"/>
        </w:rPr>
        <w:t xml:space="preserve">Komt u er niet uit? </w:t>
      </w:r>
      <w:r w:rsidR="00292908">
        <w:rPr>
          <w:sz w:val="22"/>
          <w:szCs w:val="22"/>
        </w:rPr>
        <w:t>M</w:t>
      </w:r>
      <w:r w:rsidRPr="004135BD">
        <w:rPr>
          <w:sz w:val="22"/>
          <w:szCs w:val="22"/>
        </w:rPr>
        <w:t xml:space="preserve">aakt u zich zorgen over </w:t>
      </w:r>
      <w:r w:rsidR="00F13298">
        <w:rPr>
          <w:sz w:val="22"/>
          <w:szCs w:val="22"/>
        </w:rPr>
        <w:t>dit beslag</w:t>
      </w:r>
      <w:r w:rsidR="00DE6D81">
        <w:rPr>
          <w:sz w:val="22"/>
          <w:szCs w:val="22"/>
        </w:rPr>
        <w:t xml:space="preserve"> </w:t>
      </w:r>
      <w:r w:rsidR="00292908">
        <w:rPr>
          <w:sz w:val="22"/>
          <w:szCs w:val="22"/>
        </w:rPr>
        <w:t xml:space="preserve">of over geld? </w:t>
      </w:r>
      <w:r w:rsidRPr="004135BD">
        <w:rPr>
          <w:sz w:val="22"/>
          <w:szCs w:val="22"/>
        </w:rPr>
        <w:t xml:space="preserve">Zoek dan contact met </w:t>
      </w:r>
      <w:r w:rsidRPr="004135BD">
        <w:rPr>
          <w:sz w:val="22"/>
          <w:szCs w:val="22"/>
          <w:highlight w:val="yellow"/>
        </w:rPr>
        <w:t>&lt;@naam gemeente of schuldhulpverleningsorganisatie&gt;</w:t>
      </w:r>
      <w:r w:rsidRPr="004135BD">
        <w:rPr>
          <w:sz w:val="22"/>
          <w:szCs w:val="22"/>
        </w:rPr>
        <w:t xml:space="preserve">. </w:t>
      </w:r>
    </w:p>
    <w:p w14:paraId="481B774B" w14:textId="11A89723" w:rsidR="004C7268" w:rsidRPr="004135BD" w:rsidRDefault="00DE6D81" w:rsidP="003E4266">
      <w:pPr>
        <w:rPr>
          <w:sz w:val="22"/>
          <w:szCs w:val="22"/>
        </w:rPr>
      </w:pPr>
      <w:r w:rsidRPr="456BCF50">
        <w:rPr>
          <w:sz w:val="22"/>
          <w:szCs w:val="22"/>
        </w:rPr>
        <w:t xml:space="preserve"> </w:t>
      </w:r>
      <w:r w:rsidRPr="456BCF50">
        <w:rPr>
          <w:sz w:val="22"/>
          <w:szCs w:val="22"/>
          <w:highlight w:val="yellow"/>
        </w:rPr>
        <w:t>&lt;@naam gemeente of schuldhulpverleningsorganisatie&gt;</w:t>
      </w:r>
      <w:r w:rsidRPr="456BCF50">
        <w:rPr>
          <w:sz w:val="22"/>
          <w:szCs w:val="22"/>
        </w:rPr>
        <w:t xml:space="preserve"> </w:t>
      </w:r>
      <w:r w:rsidR="00F13298" w:rsidRPr="456BCF50">
        <w:rPr>
          <w:sz w:val="22"/>
          <w:szCs w:val="22"/>
        </w:rPr>
        <w:t>helpt u graag</w:t>
      </w:r>
      <w:r w:rsidR="00300F0F" w:rsidRPr="456BCF50">
        <w:rPr>
          <w:sz w:val="22"/>
          <w:szCs w:val="22"/>
        </w:rPr>
        <w:t xml:space="preserve"> met vragen en zorgen over geldzake</w:t>
      </w:r>
      <w:r w:rsidRPr="456BCF50">
        <w:rPr>
          <w:sz w:val="22"/>
          <w:szCs w:val="22"/>
        </w:rPr>
        <w:t>n</w:t>
      </w:r>
      <w:r w:rsidR="00917DEA" w:rsidRPr="456BCF50">
        <w:rPr>
          <w:sz w:val="22"/>
          <w:szCs w:val="22"/>
        </w:rPr>
        <w:t xml:space="preserve">. </w:t>
      </w:r>
      <w:r w:rsidR="0FE01A73" w:rsidRPr="456BCF50">
        <w:rPr>
          <w:sz w:val="22"/>
          <w:szCs w:val="22"/>
        </w:rPr>
        <w:t xml:space="preserve">Ook als u kleine geldproblemen heeft. Wacht niet te lang want een klein probleem kan ook groot worden. </w:t>
      </w:r>
    </w:p>
    <w:p w14:paraId="031AB2E1" w14:textId="7A3890B6" w:rsidR="003E4266" w:rsidRPr="004135BD" w:rsidRDefault="003E4266" w:rsidP="44B7F78B">
      <w:pPr>
        <w:rPr>
          <w:sz w:val="22"/>
          <w:szCs w:val="22"/>
        </w:rPr>
      </w:pPr>
    </w:p>
    <w:p w14:paraId="008F6437" w14:textId="59D3DD48" w:rsidR="004C7268" w:rsidRPr="004135BD" w:rsidRDefault="004C7268" w:rsidP="003E4266">
      <w:pPr>
        <w:rPr>
          <w:b/>
          <w:bCs/>
          <w:sz w:val="22"/>
          <w:szCs w:val="22"/>
        </w:rPr>
      </w:pPr>
      <w:r w:rsidRPr="004135BD">
        <w:rPr>
          <w:b/>
          <w:bCs/>
          <w:sz w:val="22"/>
          <w:szCs w:val="22"/>
        </w:rPr>
        <w:t xml:space="preserve">Waar kan de gemeente </w:t>
      </w:r>
      <w:r w:rsidR="004135BD">
        <w:rPr>
          <w:b/>
          <w:bCs/>
          <w:sz w:val="22"/>
          <w:szCs w:val="22"/>
        </w:rPr>
        <w:t xml:space="preserve">u </w:t>
      </w:r>
      <w:r w:rsidRPr="004135BD">
        <w:rPr>
          <w:b/>
          <w:bCs/>
          <w:sz w:val="22"/>
          <w:szCs w:val="22"/>
        </w:rPr>
        <w:t>mee helpen?</w:t>
      </w:r>
    </w:p>
    <w:p w14:paraId="2E47AEE8" w14:textId="5E996E5C" w:rsidR="004C7268" w:rsidRDefault="00426AF1" w:rsidP="003E4266">
      <w:pPr>
        <w:rPr>
          <w:sz w:val="22"/>
          <w:szCs w:val="22"/>
        </w:rPr>
      </w:pPr>
      <w:r w:rsidRPr="004135BD">
        <w:rPr>
          <w:sz w:val="22"/>
          <w:szCs w:val="22"/>
          <w:highlight w:val="yellow"/>
        </w:rPr>
        <w:t>&lt;@n</w:t>
      </w:r>
      <w:r w:rsidR="47199210" w:rsidRPr="004135BD">
        <w:rPr>
          <w:sz w:val="22"/>
          <w:szCs w:val="22"/>
          <w:highlight w:val="yellow"/>
        </w:rPr>
        <w:t>aam gemeente of schuldhulpverleningsorganisatie</w:t>
      </w:r>
      <w:r w:rsidRPr="004135BD">
        <w:rPr>
          <w:sz w:val="22"/>
          <w:szCs w:val="22"/>
          <w:highlight w:val="yellow"/>
        </w:rPr>
        <w:t>&gt;</w:t>
      </w:r>
      <w:r w:rsidRPr="004135BD">
        <w:rPr>
          <w:sz w:val="22"/>
          <w:szCs w:val="22"/>
        </w:rPr>
        <w:t xml:space="preserve"> </w:t>
      </w:r>
      <w:r w:rsidR="004C7268" w:rsidRPr="004135BD">
        <w:rPr>
          <w:sz w:val="22"/>
          <w:szCs w:val="22"/>
        </w:rPr>
        <w:t xml:space="preserve">kan u helpen bij schulden en betaalproblemen. </w:t>
      </w:r>
      <w:r w:rsidRPr="004135BD">
        <w:rPr>
          <w:sz w:val="22"/>
          <w:szCs w:val="22"/>
          <w:highlight w:val="yellow"/>
        </w:rPr>
        <w:t>&lt;@n</w:t>
      </w:r>
      <w:r w:rsidR="2AE8D6D8" w:rsidRPr="004135BD">
        <w:rPr>
          <w:sz w:val="22"/>
          <w:szCs w:val="22"/>
          <w:highlight w:val="yellow"/>
        </w:rPr>
        <w:t>aam gemeente of schuldhulpverlenersorganisati</w:t>
      </w:r>
      <w:r w:rsidRPr="004135BD">
        <w:rPr>
          <w:sz w:val="22"/>
          <w:szCs w:val="22"/>
          <w:highlight w:val="yellow"/>
        </w:rPr>
        <w:t>e&gt;</w:t>
      </w:r>
      <w:r w:rsidRPr="004135BD">
        <w:rPr>
          <w:sz w:val="22"/>
          <w:szCs w:val="22"/>
        </w:rPr>
        <w:t xml:space="preserve"> </w:t>
      </w:r>
      <w:r w:rsidR="004C7268" w:rsidRPr="004135BD">
        <w:rPr>
          <w:sz w:val="22"/>
          <w:szCs w:val="22"/>
        </w:rPr>
        <w:t>kan u helpen wanneer:</w:t>
      </w:r>
    </w:p>
    <w:p w14:paraId="3F2B9703" w14:textId="07532F3D" w:rsidR="00292908" w:rsidRPr="00292908" w:rsidRDefault="325CA9AB" w:rsidP="1FC33441">
      <w:pPr>
        <w:pStyle w:val="Lijstalinea"/>
        <w:numPr>
          <w:ilvl w:val="0"/>
          <w:numId w:val="26"/>
        </w:numPr>
        <w:rPr>
          <w:sz w:val="22"/>
          <w:szCs w:val="22"/>
        </w:rPr>
      </w:pPr>
      <w:r w:rsidRPr="1FC33441">
        <w:rPr>
          <w:sz w:val="22"/>
          <w:szCs w:val="22"/>
        </w:rPr>
        <w:t>Deze brief niet duidelijk is</w:t>
      </w:r>
      <w:r w:rsidR="35671D94" w:rsidRPr="1FC33441">
        <w:rPr>
          <w:sz w:val="22"/>
          <w:szCs w:val="22"/>
        </w:rPr>
        <w:t>;</w:t>
      </w:r>
    </w:p>
    <w:p w14:paraId="55456E44" w14:textId="326FE5E1" w:rsidR="003E4266" w:rsidRDefault="18D136E8" w:rsidP="003E4266">
      <w:pPr>
        <w:pStyle w:val="Lijstalinea"/>
        <w:numPr>
          <w:ilvl w:val="0"/>
          <w:numId w:val="26"/>
        </w:numPr>
        <w:rPr>
          <w:sz w:val="22"/>
          <w:szCs w:val="22"/>
        </w:rPr>
      </w:pPr>
      <w:r w:rsidRPr="1FC33441">
        <w:rPr>
          <w:sz w:val="22"/>
          <w:szCs w:val="22"/>
        </w:rPr>
        <w:t>U zich zorgen maakt over geld</w:t>
      </w:r>
      <w:r w:rsidR="1001324A" w:rsidRPr="1FC33441">
        <w:rPr>
          <w:sz w:val="22"/>
          <w:szCs w:val="22"/>
        </w:rPr>
        <w:t>;</w:t>
      </w:r>
      <w:r w:rsidR="170E85B5" w:rsidRPr="1FC33441">
        <w:rPr>
          <w:sz w:val="22"/>
          <w:szCs w:val="22"/>
        </w:rPr>
        <w:t xml:space="preserve"> omdat u bijvoorbeeld minder inkom</w:t>
      </w:r>
      <w:r w:rsidR="4B7B0008" w:rsidRPr="1FC33441">
        <w:rPr>
          <w:sz w:val="22"/>
          <w:szCs w:val="22"/>
        </w:rPr>
        <w:t>en</w:t>
      </w:r>
      <w:r w:rsidR="170E85B5" w:rsidRPr="1FC33441">
        <w:rPr>
          <w:sz w:val="22"/>
          <w:szCs w:val="22"/>
        </w:rPr>
        <w:t xml:space="preserve"> heeft;</w:t>
      </w:r>
    </w:p>
    <w:p w14:paraId="6160F6BD" w14:textId="7EED93C1" w:rsidR="003E4266" w:rsidRPr="004135BD" w:rsidRDefault="18D136E8" w:rsidP="1FC33441">
      <w:pPr>
        <w:pStyle w:val="Lijstalinea"/>
        <w:numPr>
          <w:ilvl w:val="0"/>
          <w:numId w:val="26"/>
        </w:numPr>
        <w:rPr>
          <w:rFonts w:eastAsia="Arial"/>
          <w:sz w:val="22"/>
          <w:szCs w:val="22"/>
        </w:rPr>
      </w:pPr>
      <w:r w:rsidRPr="1FC33441">
        <w:rPr>
          <w:sz w:val="22"/>
          <w:szCs w:val="22"/>
        </w:rPr>
        <w:t xml:space="preserve">U uw rekeningen niet op tijd </w:t>
      </w:r>
      <w:r w:rsidR="281C4A56" w:rsidRPr="1FC33441">
        <w:rPr>
          <w:sz w:val="22"/>
          <w:szCs w:val="22"/>
        </w:rPr>
        <w:t xml:space="preserve">kan </w:t>
      </w:r>
      <w:r w:rsidRPr="1FC33441">
        <w:rPr>
          <w:sz w:val="22"/>
          <w:szCs w:val="22"/>
        </w:rPr>
        <w:t>betalen</w:t>
      </w:r>
      <w:r w:rsidR="2CAB0AF8" w:rsidRPr="1FC33441">
        <w:rPr>
          <w:sz w:val="22"/>
          <w:szCs w:val="22"/>
        </w:rPr>
        <w:t>;</w:t>
      </w:r>
    </w:p>
    <w:p w14:paraId="778C51C7" w14:textId="4BA0ED82" w:rsidR="003E4266" w:rsidRPr="004135BD" w:rsidRDefault="18D136E8" w:rsidP="003E4266">
      <w:pPr>
        <w:pStyle w:val="Lijstalinea"/>
        <w:numPr>
          <w:ilvl w:val="0"/>
          <w:numId w:val="26"/>
        </w:numPr>
        <w:rPr>
          <w:sz w:val="22"/>
          <w:szCs w:val="22"/>
        </w:rPr>
      </w:pPr>
      <w:r w:rsidRPr="1FC33441">
        <w:rPr>
          <w:sz w:val="22"/>
          <w:szCs w:val="22"/>
        </w:rPr>
        <w:t>U veel post he</w:t>
      </w:r>
      <w:r w:rsidR="6D148AEE" w:rsidRPr="1FC33441">
        <w:rPr>
          <w:sz w:val="22"/>
          <w:szCs w:val="22"/>
        </w:rPr>
        <w:t>ef</w:t>
      </w:r>
      <w:r w:rsidRPr="1FC33441">
        <w:rPr>
          <w:sz w:val="22"/>
          <w:szCs w:val="22"/>
        </w:rPr>
        <w:t>t ontvangen, die u niet meer openmaakt</w:t>
      </w:r>
      <w:r w:rsidR="62A8B86D" w:rsidRPr="1FC33441">
        <w:rPr>
          <w:sz w:val="22"/>
          <w:szCs w:val="22"/>
        </w:rPr>
        <w:t>;</w:t>
      </w:r>
    </w:p>
    <w:p w14:paraId="30BE8F0A" w14:textId="4F31786D" w:rsidR="003E4266" w:rsidRPr="004135BD" w:rsidRDefault="18D136E8" w:rsidP="003E4266">
      <w:pPr>
        <w:pStyle w:val="Lijstalinea"/>
        <w:numPr>
          <w:ilvl w:val="0"/>
          <w:numId w:val="26"/>
        </w:numPr>
        <w:rPr>
          <w:sz w:val="22"/>
          <w:szCs w:val="22"/>
        </w:rPr>
      </w:pPr>
      <w:r w:rsidRPr="1FC33441">
        <w:rPr>
          <w:sz w:val="22"/>
          <w:szCs w:val="22"/>
        </w:rPr>
        <w:t>U een</w:t>
      </w:r>
      <w:r w:rsidR="5A618379" w:rsidRPr="1FC33441">
        <w:rPr>
          <w:sz w:val="22"/>
          <w:szCs w:val="22"/>
        </w:rPr>
        <w:t xml:space="preserve"> (andere)</w:t>
      </w:r>
      <w:r w:rsidRPr="1FC33441">
        <w:rPr>
          <w:sz w:val="22"/>
          <w:szCs w:val="22"/>
        </w:rPr>
        <w:t xml:space="preserve"> brief </w:t>
      </w:r>
      <w:r w:rsidR="325CA9AB" w:rsidRPr="1FC33441">
        <w:rPr>
          <w:sz w:val="22"/>
          <w:szCs w:val="22"/>
        </w:rPr>
        <w:t>kreeg</w:t>
      </w:r>
      <w:r w:rsidRPr="1FC33441">
        <w:rPr>
          <w:sz w:val="22"/>
          <w:szCs w:val="22"/>
        </w:rPr>
        <w:t>, die u niet begrijpt</w:t>
      </w:r>
      <w:r w:rsidR="088EF3F6" w:rsidRPr="1FC33441">
        <w:rPr>
          <w:sz w:val="22"/>
          <w:szCs w:val="22"/>
        </w:rPr>
        <w:t>;</w:t>
      </w:r>
    </w:p>
    <w:p w14:paraId="480D02C2" w14:textId="167E3023" w:rsidR="0FE01A73" w:rsidRPr="004135BD" w:rsidRDefault="18D136E8" w:rsidP="0FE01A73">
      <w:pPr>
        <w:pStyle w:val="Lijstalinea"/>
        <w:numPr>
          <w:ilvl w:val="0"/>
          <w:numId w:val="26"/>
        </w:numPr>
        <w:spacing w:line="259" w:lineRule="auto"/>
        <w:rPr>
          <w:rFonts w:eastAsia="Arial"/>
          <w:sz w:val="22"/>
          <w:szCs w:val="22"/>
        </w:rPr>
      </w:pPr>
      <w:r w:rsidRPr="1FC33441">
        <w:rPr>
          <w:sz w:val="22"/>
          <w:szCs w:val="22"/>
        </w:rPr>
        <w:t>U post krijgt van een incassobureau en u niet weet wat u moet doen</w:t>
      </w:r>
      <w:r w:rsidR="1237FC1E" w:rsidRPr="1FC33441">
        <w:rPr>
          <w:sz w:val="22"/>
          <w:szCs w:val="22"/>
        </w:rPr>
        <w:t>;</w:t>
      </w:r>
    </w:p>
    <w:p w14:paraId="2BD379CB" w14:textId="0F6347FA" w:rsidR="004C7268" w:rsidRPr="004135BD" w:rsidRDefault="18D136E8" w:rsidP="003E4266">
      <w:pPr>
        <w:pStyle w:val="Lijstalinea"/>
        <w:numPr>
          <w:ilvl w:val="0"/>
          <w:numId w:val="26"/>
        </w:numPr>
        <w:rPr>
          <w:sz w:val="22"/>
          <w:szCs w:val="22"/>
        </w:rPr>
      </w:pPr>
      <w:r w:rsidRPr="1FC33441">
        <w:rPr>
          <w:sz w:val="22"/>
          <w:szCs w:val="22"/>
        </w:rPr>
        <w:t xml:space="preserve">U de huur, energie, gas of water een tijd niet </w:t>
      </w:r>
      <w:r w:rsidR="2DF73E5E" w:rsidRPr="1FC33441">
        <w:rPr>
          <w:sz w:val="22"/>
          <w:szCs w:val="22"/>
        </w:rPr>
        <w:t>betaalde</w:t>
      </w:r>
      <w:r w:rsidRPr="1FC33441">
        <w:rPr>
          <w:sz w:val="22"/>
          <w:szCs w:val="22"/>
        </w:rPr>
        <w:t xml:space="preserve">. </w:t>
      </w:r>
    </w:p>
    <w:p w14:paraId="3402DA7D" w14:textId="77777777" w:rsidR="004C7268" w:rsidRPr="004135BD" w:rsidRDefault="004C7268" w:rsidP="003E4266">
      <w:pPr>
        <w:rPr>
          <w:sz w:val="22"/>
          <w:szCs w:val="22"/>
        </w:rPr>
      </w:pPr>
    </w:p>
    <w:p w14:paraId="40A2F604" w14:textId="562C2582" w:rsidR="004C7268" w:rsidRPr="004135BD" w:rsidRDefault="0474619D" w:rsidP="003E4266">
      <w:pPr>
        <w:rPr>
          <w:sz w:val="22"/>
          <w:szCs w:val="22"/>
        </w:rPr>
      </w:pPr>
      <w:r w:rsidRPr="1FC33441">
        <w:rPr>
          <w:sz w:val="22"/>
          <w:szCs w:val="22"/>
          <w:highlight w:val="yellow"/>
        </w:rPr>
        <w:t>[</w:t>
      </w:r>
      <w:r w:rsidR="6D485CB3" w:rsidRPr="1FC33441">
        <w:rPr>
          <w:sz w:val="22"/>
          <w:szCs w:val="22"/>
          <w:highlight w:val="yellow"/>
        </w:rPr>
        <w:t>@n</w:t>
      </w:r>
      <w:r w:rsidRPr="1FC33441">
        <w:rPr>
          <w:sz w:val="22"/>
          <w:szCs w:val="22"/>
          <w:highlight w:val="yellow"/>
        </w:rPr>
        <w:t>aam gemeente of schuldhulpverleningsorganisatie]</w:t>
      </w:r>
      <w:r w:rsidR="39289361" w:rsidRPr="1FC33441">
        <w:rPr>
          <w:sz w:val="22"/>
          <w:szCs w:val="22"/>
        </w:rPr>
        <w:t xml:space="preserve"> maakt samen met u een plan om uw brieven</w:t>
      </w:r>
      <w:r w:rsidR="170E85B5" w:rsidRPr="1FC33441">
        <w:rPr>
          <w:sz w:val="22"/>
          <w:szCs w:val="22"/>
        </w:rPr>
        <w:t xml:space="preserve"> en </w:t>
      </w:r>
      <w:r w:rsidR="4F94E69B" w:rsidRPr="1FC33441">
        <w:rPr>
          <w:sz w:val="22"/>
          <w:szCs w:val="22"/>
        </w:rPr>
        <w:t xml:space="preserve">geldzaken </w:t>
      </w:r>
      <w:r w:rsidR="39289361" w:rsidRPr="1FC33441">
        <w:rPr>
          <w:sz w:val="22"/>
          <w:szCs w:val="22"/>
        </w:rPr>
        <w:t xml:space="preserve">op orde te brengen of uw schulden op te lossen. De hulp is altijd gratis. Hulp van de gemeente bij schulden noemen we schuldhulpverlening. </w:t>
      </w:r>
    </w:p>
    <w:p w14:paraId="18043D11" w14:textId="48E77C55" w:rsidR="004C7268" w:rsidRPr="004135BD" w:rsidRDefault="004C7268" w:rsidP="003E4266">
      <w:pPr>
        <w:rPr>
          <w:sz w:val="22"/>
          <w:szCs w:val="22"/>
        </w:rPr>
      </w:pPr>
      <w:r w:rsidRPr="004135BD">
        <w:rPr>
          <w:sz w:val="22"/>
          <w:szCs w:val="22"/>
        </w:rPr>
        <w:t xml:space="preserve">De gemeente kan bijvoorbeeld helpen met: </w:t>
      </w:r>
    </w:p>
    <w:p w14:paraId="062B6D45" w14:textId="77777777" w:rsidR="004C7268" w:rsidRPr="004135BD" w:rsidRDefault="004C7268" w:rsidP="003E4266">
      <w:pPr>
        <w:pStyle w:val="Lijstalinea"/>
        <w:numPr>
          <w:ilvl w:val="0"/>
          <w:numId w:val="27"/>
        </w:numPr>
        <w:rPr>
          <w:sz w:val="22"/>
          <w:szCs w:val="22"/>
        </w:rPr>
      </w:pPr>
      <w:r w:rsidRPr="004135BD">
        <w:rPr>
          <w:sz w:val="22"/>
          <w:szCs w:val="22"/>
        </w:rPr>
        <w:t>Het maken van goede afspraken (betalingsregelingen) met uw schuldeisers.</w:t>
      </w:r>
    </w:p>
    <w:p w14:paraId="0278ACD1" w14:textId="0773C075" w:rsidR="004C7268" w:rsidRPr="004135BD" w:rsidRDefault="0FE01A73" w:rsidP="003E4266">
      <w:pPr>
        <w:pStyle w:val="Lijstalinea"/>
        <w:numPr>
          <w:ilvl w:val="0"/>
          <w:numId w:val="27"/>
        </w:numPr>
        <w:rPr>
          <w:sz w:val="22"/>
          <w:szCs w:val="22"/>
        </w:rPr>
      </w:pPr>
      <w:r w:rsidRPr="004135BD">
        <w:rPr>
          <w:sz w:val="22"/>
          <w:szCs w:val="22"/>
        </w:rPr>
        <w:t xml:space="preserve">Een overzicht van uw inkomen, uitgaven en schulden. </w:t>
      </w:r>
    </w:p>
    <w:p w14:paraId="704B246F" w14:textId="7A82AECB" w:rsidR="004C7268" w:rsidRPr="004135BD" w:rsidRDefault="004C7268" w:rsidP="003E4266">
      <w:pPr>
        <w:pStyle w:val="Lijstalinea"/>
        <w:numPr>
          <w:ilvl w:val="0"/>
          <w:numId w:val="27"/>
        </w:numPr>
        <w:rPr>
          <w:sz w:val="22"/>
          <w:szCs w:val="22"/>
        </w:rPr>
      </w:pPr>
      <w:r w:rsidRPr="004135BD">
        <w:rPr>
          <w:sz w:val="22"/>
          <w:szCs w:val="22"/>
        </w:rPr>
        <w:t xml:space="preserve">Het maken van een plan voor een oplossing voor al uw schulden. </w:t>
      </w:r>
    </w:p>
    <w:p w14:paraId="56E348C7" w14:textId="7B5AE996" w:rsidR="52D60E06" w:rsidRPr="004135BD" w:rsidRDefault="2F2B7D18" w:rsidP="003E4266">
      <w:pPr>
        <w:rPr>
          <w:sz w:val="22"/>
          <w:szCs w:val="22"/>
        </w:rPr>
      </w:pPr>
      <w:r w:rsidRPr="004135BD">
        <w:rPr>
          <w:sz w:val="22"/>
          <w:szCs w:val="22"/>
        </w:rPr>
        <w:t xml:space="preserve">Wilt u hulp van de gemeente? </w:t>
      </w:r>
      <w:r w:rsidR="004135BD">
        <w:rPr>
          <w:sz w:val="22"/>
          <w:szCs w:val="22"/>
        </w:rPr>
        <w:t xml:space="preserve">Bel ons dan direct </w:t>
      </w:r>
      <w:r w:rsidRPr="004135BD">
        <w:rPr>
          <w:sz w:val="22"/>
          <w:szCs w:val="22"/>
        </w:rPr>
        <w:t xml:space="preserve">via </w:t>
      </w:r>
      <w:r w:rsidR="534DEE5D" w:rsidRPr="004135BD">
        <w:rPr>
          <w:sz w:val="22"/>
          <w:szCs w:val="22"/>
          <w:highlight w:val="yellow"/>
        </w:rPr>
        <w:t>[</w:t>
      </w:r>
      <w:r w:rsidR="7DD3836B" w:rsidRPr="004135BD">
        <w:rPr>
          <w:sz w:val="22"/>
          <w:szCs w:val="22"/>
          <w:highlight w:val="yellow"/>
        </w:rPr>
        <w:t>14</w:t>
      </w:r>
      <w:r w:rsidR="770C1251" w:rsidRPr="004135BD">
        <w:rPr>
          <w:sz w:val="22"/>
          <w:szCs w:val="22"/>
          <w:highlight w:val="yellow"/>
        </w:rPr>
        <w:t>.......</w:t>
      </w:r>
      <w:r w:rsidR="07838E00" w:rsidRPr="004135BD">
        <w:rPr>
          <w:sz w:val="22"/>
          <w:szCs w:val="22"/>
          <w:highlight w:val="yellow"/>
        </w:rPr>
        <w:t>].</w:t>
      </w:r>
      <w:r w:rsidR="07838E00" w:rsidRPr="004135BD">
        <w:rPr>
          <w:sz w:val="22"/>
          <w:szCs w:val="22"/>
        </w:rPr>
        <w:t xml:space="preserve"> </w:t>
      </w:r>
    </w:p>
    <w:p w14:paraId="02E96766" w14:textId="68CF6568" w:rsidR="2E34A0EC" w:rsidRPr="004135BD" w:rsidRDefault="2E34A0EC" w:rsidP="003E4266">
      <w:pPr>
        <w:rPr>
          <w:sz w:val="22"/>
          <w:szCs w:val="22"/>
        </w:rPr>
      </w:pPr>
    </w:p>
    <w:p w14:paraId="2596ED3F" w14:textId="516E1C5C" w:rsidR="00C42D11" w:rsidRDefault="00C42D11" w:rsidP="1FC33441">
      <w:pPr>
        <w:rPr>
          <w:b/>
          <w:bCs/>
          <w:sz w:val="22"/>
          <w:szCs w:val="22"/>
        </w:rPr>
      </w:pPr>
    </w:p>
    <w:p w14:paraId="1D8AA60B" w14:textId="5FE14F81" w:rsidR="002F1E2E" w:rsidRDefault="17C2BFE1" w:rsidP="003E4266">
      <w:pPr>
        <w:rPr>
          <w:b/>
          <w:bCs/>
          <w:sz w:val="22"/>
          <w:szCs w:val="22"/>
        </w:rPr>
      </w:pPr>
      <w:r w:rsidRPr="1FC33441">
        <w:rPr>
          <w:b/>
          <w:bCs/>
          <w:sz w:val="22"/>
          <w:szCs w:val="22"/>
          <w:highlight w:val="yellow"/>
        </w:rPr>
        <w:t>&lt;</w:t>
      </w:r>
      <w:r w:rsidR="5A618379" w:rsidRPr="1FC33441">
        <w:rPr>
          <w:b/>
          <w:bCs/>
          <w:sz w:val="22"/>
          <w:szCs w:val="22"/>
          <w:highlight w:val="yellow"/>
        </w:rPr>
        <w:t>Optione</w:t>
      </w:r>
      <w:r w:rsidRPr="1FC33441">
        <w:rPr>
          <w:b/>
          <w:bCs/>
          <w:sz w:val="22"/>
          <w:szCs w:val="22"/>
          <w:highlight w:val="yellow"/>
        </w:rPr>
        <w:t xml:space="preserve">le alinea wanneer de inwoner de beslaglegging nog kan voorkomen&gt; </w:t>
      </w:r>
    </w:p>
    <w:p w14:paraId="0A2F271B" w14:textId="31337134" w:rsidR="005C6521" w:rsidRPr="004135BD" w:rsidRDefault="0FE01A73" w:rsidP="003E4266">
      <w:pPr>
        <w:rPr>
          <w:sz w:val="22"/>
          <w:szCs w:val="22"/>
        </w:rPr>
      </w:pPr>
      <w:r w:rsidRPr="004135BD">
        <w:rPr>
          <w:b/>
          <w:bCs/>
          <w:sz w:val="22"/>
          <w:szCs w:val="22"/>
        </w:rPr>
        <w:t>Wilt u beslag voorkomen?</w:t>
      </w:r>
      <w:r w:rsidRPr="004135BD">
        <w:rPr>
          <w:sz w:val="22"/>
          <w:szCs w:val="22"/>
        </w:rPr>
        <w:t xml:space="preserve"> </w:t>
      </w:r>
      <w:r w:rsidRPr="004135BD">
        <w:rPr>
          <w:sz w:val="22"/>
          <w:szCs w:val="22"/>
        </w:rPr>
        <w:br/>
        <w:t xml:space="preserve">U kunt het openstaande bedrag betalen voor </w:t>
      </w:r>
      <w:r w:rsidRPr="004135BD">
        <w:rPr>
          <w:sz w:val="22"/>
          <w:szCs w:val="22"/>
          <w:highlight w:val="yellow"/>
        </w:rPr>
        <w:t>&lt;vervaldatum&gt;</w:t>
      </w:r>
      <w:r w:rsidRPr="004135BD">
        <w:rPr>
          <w:sz w:val="22"/>
          <w:szCs w:val="22"/>
        </w:rPr>
        <w:t xml:space="preserve">. Wanneer het u niet lukt om het bedrag in één keer te betalen, dan kunt u contact met ons opnemen via </w:t>
      </w:r>
      <w:r w:rsidRPr="004135BD">
        <w:rPr>
          <w:sz w:val="22"/>
          <w:szCs w:val="22"/>
          <w:highlight w:val="yellow"/>
        </w:rPr>
        <w:t>&lt;@contactkanaal&gt;</w:t>
      </w:r>
      <w:r w:rsidRPr="004135BD">
        <w:rPr>
          <w:sz w:val="22"/>
          <w:szCs w:val="22"/>
        </w:rPr>
        <w:t>. Samen met u k</w:t>
      </w:r>
      <w:r w:rsidR="2A6D8EC5" w:rsidRPr="004135BD">
        <w:rPr>
          <w:sz w:val="22"/>
          <w:szCs w:val="22"/>
        </w:rPr>
        <w:t>ijken</w:t>
      </w:r>
      <w:r w:rsidRPr="004135BD">
        <w:rPr>
          <w:sz w:val="22"/>
          <w:szCs w:val="22"/>
        </w:rPr>
        <w:t xml:space="preserve"> wij dan of we een regeling voor de betaling kunnen afspreken. </w:t>
      </w:r>
    </w:p>
    <w:p w14:paraId="6E20EA92" w14:textId="69DA29BA" w:rsidR="008430FF" w:rsidRPr="004135BD" w:rsidRDefault="008430FF" w:rsidP="003E4266">
      <w:pPr>
        <w:rPr>
          <w:sz w:val="22"/>
          <w:szCs w:val="22"/>
        </w:rPr>
      </w:pPr>
      <w:bookmarkStart w:id="0" w:name="_Hlk109652383"/>
    </w:p>
    <w:bookmarkEnd w:id="0"/>
    <w:p w14:paraId="6AD42E43" w14:textId="195625EA" w:rsidR="005C6521" w:rsidRPr="006260A2" w:rsidRDefault="005C6521" w:rsidP="1FC33441">
      <w:pPr>
        <w:rPr>
          <w:b/>
          <w:bCs/>
          <w:sz w:val="22"/>
          <w:szCs w:val="22"/>
        </w:rPr>
      </w:pPr>
    </w:p>
    <w:p w14:paraId="0DAE7CAB" w14:textId="79F15B06" w:rsidR="00DB2E94" w:rsidRPr="004135BD" w:rsidRDefault="00DB2E94" w:rsidP="003E4266">
      <w:pPr>
        <w:rPr>
          <w:sz w:val="22"/>
          <w:szCs w:val="22"/>
        </w:rPr>
      </w:pPr>
    </w:p>
    <w:p w14:paraId="39897825" w14:textId="77777777" w:rsidR="00671CF8" w:rsidRPr="00671CF8" w:rsidRDefault="00671CF8" w:rsidP="00671CF8">
      <w:pPr>
        <w:pStyle w:val="paragraph"/>
        <w:spacing w:before="0" w:beforeAutospacing="0" w:after="0" w:afterAutospacing="0"/>
        <w:textAlignment w:val="baseline"/>
        <w:rPr>
          <w:rFonts w:ascii="Segoe UI" w:hAnsi="Segoe UI" w:cs="Segoe UI"/>
          <w:sz w:val="18"/>
          <w:szCs w:val="18"/>
          <w:highlight w:val="yellow"/>
        </w:rPr>
      </w:pPr>
      <w:r w:rsidRPr="00671CF8">
        <w:rPr>
          <w:rStyle w:val="normaltextrun"/>
          <w:b/>
          <w:bCs/>
          <w:color w:val="0078D4"/>
          <w:sz w:val="22"/>
          <w:szCs w:val="22"/>
          <w:highlight w:val="yellow"/>
          <w:shd w:val="clear" w:color="auto" w:fill="FFFF00"/>
        </w:rPr>
        <w:t>LET OP! </w:t>
      </w:r>
      <w:r w:rsidRPr="00671CF8">
        <w:rPr>
          <w:rStyle w:val="eop"/>
          <w:sz w:val="22"/>
          <w:szCs w:val="22"/>
          <w:highlight w:val="yellow"/>
        </w:rPr>
        <w:t> </w:t>
      </w:r>
    </w:p>
    <w:p w14:paraId="69D2F5C9" w14:textId="77777777" w:rsidR="00671CF8" w:rsidRPr="00671CF8" w:rsidRDefault="00671CF8" w:rsidP="00671CF8">
      <w:pPr>
        <w:pStyle w:val="paragraph"/>
        <w:spacing w:before="0" w:beforeAutospacing="0" w:after="0" w:afterAutospacing="0"/>
        <w:textAlignment w:val="baseline"/>
        <w:rPr>
          <w:rFonts w:ascii="Segoe UI" w:hAnsi="Segoe UI" w:cs="Segoe UI"/>
          <w:sz w:val="18"/>
          <w:szCs w:val="18"/>
        </w:rPr>
      </w:pPr>
      <w:r w:rsidRPr="00671CF8">
        <w:rPr>
          <w:rStyle w:val="normaltextrun"/>
          <w:b/>
          <w:bCs/>
          <w:color w:val="0078D4"/>
          <w:sz w:val="22"/>
          <w:szCs w:val="22"/>
          <w:highlight w:val="yellow"/>
          <w:shd w:val="clear" w:color="auto" w:fill="FFFF00"/>
        </w:rPr>
        <w:t>Als u deze brief gebruikt bij een overheidsvordering, dan komt op het ‘Overzicht van de beslagvrije voet’ alleen de afloscapaciteit te staan. U dient dan zelf het ingehouden bedrag in deze begeleidende brief op te nemen. Daarnaast is het van belang om in geval van overheidsvordering te controleren welke van bovenstaande alinea’s niet van toepassing zijn en deze te verwijderen uit het format.</w:t>
      </w:r>
      <w:r w:rsidRPr="00671CF8">
        <w:rPr>
          <w:rStyle w:val="normaltextrun"/>
          <w:b/>
          <w:bCs/>
          <w:color w:val="0078D4"/>
          <w:sz w:val="22"/>
          <w:szCs w:val="22"/>
        </w:rPr>
        <w:t> </w:t>
      </w:r>
      <w:r w:rsidRPr="00671CF8">
        <w:rPr>
          <w:rStyle w:val="eop"/>
          <w:sz w:val="22"/>
          <w:szCs w:val="22"/>
        </w:rPr>
        <w:t> </w:t>
      </w:r>
    </w:p>
    <w:p w14:paraId="2F63859F" w14:textId="515F0145" w:rsidR="00DB2E94" w:rsidRPr="004135BD" w:rsidRDefault="00DB2E94">
      <w:pPr>
        <w:rPr>
          <w:sz w:val="22"/>
          <w:szCs w:val="22"/>
        </w:rPr>
      </w:pPr>
      <w:r w:rsidRPr="004135BD">
        <w:rPr>
          <w:sz w:val="22"/>
          <w:szCs w:val="22"/>
        </w:rPr>
        <w:br w:type="page"/>
      </w:r>
    </w:p>
    <w:p w14:paraId="51BFC3F0" w14:textId="77777777" w:rsidR="00DB2E94" w:rsidRDefault="00DB2E94" w:rsidP="003E4266">
      <w:pPr>
        <w:sectPr w:rsidR="00DB2E94" w:rsidSect="00E350F4">
          <w:headerReference w:type="default" r:id="rId13"/>
          <w:footerReference w:type="default" r:id="rId14"/>
          <w:headerReference w:type="first" r:id="rId15"/>
          <w:footerReference w:type="first" r:id="rId16"/>
          <w:type w:val="continuous"/>
          <w:pgSz w:w="11905" w:h="16837" w:code="9"/>
          <w:pgMar w:top="284" w:right="1531" w:bottom="2098" w:left="1531" w:header="0" w:footer="1134" w:gutter="0"/>
          <w:paperSrc w:first="7" w:other="7"/>
          <w:pgNumType w:start="0"/>
          <w:cols w:space="708"/>
          <w:noEndnote/>
          <w:titlePg/>
          <w:docGrid w:linePitch="272"/>
        </w:sectPr>
      </w:pPr>
    </w:p>
    <w:p w14:paraId="44C08366" w14:textId="0BCEF243" w:rsidR="00DB2E94" w:rsidRDefault="00DB2E94" w:rsidP="003E4266">
      <w:r w:rsidRPr="00DB2E94">
        <w:rPr>
          <w:noProof/>
        </w:rPr>
        <w:lastRenderedPageBreak/>
        <w:drawing>
          <wp:anchor distT="0" distB="0" distL="114300" distR="114300" simplePos="0" relativeHeight="251658241" behindDoc="0" locked="0" layoutInCell="1" allowOverlap="1" wp14:anchorId="5E006E84" wp14:editId="0B7673C9">
            <wp:simplePos x="0" y="0"/>
            <wp:positionH relativeFrom="column">
              <wp:posOffset>34925</wp:posOffset>
            </wp:positionH>
            <wp:positionV relativeFrom="paragraph">
              <wp:posOffset>-789305</wp:posOffset>
            </wp:positionV>
            <wp:extent cx="10342861" cy="731357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42861" cy="7313570"/>
                    </a:xfrm>
                    <a:prstGeom prst="rect">
                      <a:avLst/>
                    </a:prstGeom>
                  </pic:spPr>
                </pic:pic>
              </a:graphicData>
            </a:graphic>
            <wp14:sizeRelH relativeFrom="page">
              <wp14:pctWidth>0</wp14:pctWidth>
            </wp14:sizeRelH>
            <wp14:sizeRelV relativeFrom="page">
              <wp14:pctHeight>0</wp14:pctHeight>
            </wp14:sizeRelV>
          </wp:anchor>
        </w:drawing>
      </w:r>
    </w:p>
    <w:p w14:paraId="7D9E4073" w14:textId="3F7FB3D5" w:rsidR="00DB2E94" w:rsidRDefault="00DB2E94" w:rsidP="003E4266"/>
    <w:p w14:paraId="26427705" w14:textId="6991ECE8" w:rsidR="00DB2E94" w:rsidRDefault="00DB2E94" w:rsidP="003E4266"/>
    <w:p w14:paraId="58E5620E" w14:textId="58294396" w:rsidR="00DB2E94" w:rsidRDefault="00DB2E94" w:rsidP="003E4266"/>
    <w:p w14:paraId="6D9633E5" w14:textId="119452A8" w:rsidR="00DB2E94" w:rsidRDefault="00DB2E94" w:rsidP="003E4266"/>
    <w:p w14:paraId="782A6303" w14:textId="204E70FD" w:rsidR="00DB2E94" w:rsidRDefault="00DB2E94" w:rsidP="003E4266"/>
    <w:p w14:paraId="6C8E91E5" w14:textId="347FE6A4" w:rsidR="00DB2E94" w:rsidRDefault="00DB2E94" w:rsidP="003E4266"/>
    <w:p w14:paraId="29C00383" w14:textId="639B7491" w:rsidR="00DB2E94" w:rsidRDefault="00DB2E94" w:rsidP="003E4266"/>
    <w:p w14:paraId="0BB89F15" w14:textId="44BB9297" w:rsidR="00DB2E94" w:rsidRDefault="00DB2E94" w:rsidP="003E4266"/>
    <w:p w14:paraId="6AF379E7" w14:textId="34C7D73B" w:rsidR="00DB2E94" w:rsidRDefault="00DB2E94" w:rsidP="003E4266"/>
    <w:p w14:paraId="519615D5" w14:textId="4E577276" w:rsidR="00DB2E94" w:rsidRPr="003E4266" w:rsidRDefault="00DB2E94" w:rsidP="003E4266"/>
    <w:sectPr w:rsidR="00DB2E94" w:rsidRPr="003E4266" w:rsidSect="00DB2E94">
      <w:pgSz w:w="16837" w:h="11905" w:orient="landscape" w:code="9"/>
      <w:pgMar w:top="1531" w:right="2098" w:bottom="1531" w:left="284" w:header="0" w:footer="1134" w:gutter="0"/>
      <w:paperSrc w:first="7" w:other="7"/>
      <w:pgNumType w:start="0"/>
      <w:cols w:space="708"/>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B0909" w14:textId="77777777" w:rsidR="00126667" w:rsidRDefault="00126667" w:rsidP="003E4266">
      <w:r>
        <w:separator/>
      </w:r>
    </w:p>
    <w:p w14:paraId="3AA6885E" w14:textId="77777777" w:rsidR="00126667" w:rsidRDefault="00126667" w:rsidP="003E4266"/>
    <w:p w14:paraId="21CA5FC8" w14:textId="77777777" w:rsidR="00126667" w:rsidRDefault="00126667" w:rsidP="003E4266"/>
  </w:endnote>
  <w:endnote w:type="continuationSeparator" w:id="0">
    <w:p w14:paraId="24077026" w14:textId="77777777" w:rsidR="00126667" w:rsidRDefault="00126667" w:rsidP="003E4266">
      <w:r>
        <w:continuationSeparator/>
      </w:r>
    </w:p>
    <w:p w14:paraId="4C6630B4" w14:textId="77777777" w:rsidR="00126667" w:rsidRDefault="00126667" w:rsidP="003E4266"/>
    <w:p w14:paraId="07674D80" w14:textId="77777777" w:rsidR="00126667" w:rsidRDefault="00126667" w:rsidP="003E4266"/>
  </w:endnote>
  <w:endnote w:type="continuationNotice" w:id="1">
    <w:p w14:paraId="363E9038" w14:textId="77777777" w:rsidR="00126667" w:rsidRDefault="001266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ijksoverheidSansWebText Regula">
    <w:altName w:val="Calibri"/>
    <w:charset w:val="00"/>
    <w:family w:val="swiss"/>
    <w:pitch w:val="variable"/>
    <w:sig w:usb0="00000087" w:usb1="02000000" w:usb2="00000000" w:usb3="00000000" w:csb0="0000009B"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936469"/>
      <w:docPartObj>
        <w:docPartGallery w:val="Page Numbers (Bottom of Page)"/>
        <w:docPartUnique/>
      </w:docPartObj>
    </w:sdtPr>
    <w:sdtEndPr/>
    <w:sdtContent>
      <w:p w14:paraId="69EB741F" w14:textId="77777777" w:rsidR="00E350F4" w:rsidRDefault="00E350F4" w:rsidP="003E4266">
        <w:pPr>
          <w:pStyle w:val="Voettekst"/>
        </w:pPr>
        <w:r>
          <w:rPr>
            <w:rFonts w:eastAsia="Arial"/>
            <w:b/>
            <w:noProof/>
            <w:sz w:val="16"/>
          </w:rPr>
          <mc:AlternateContent>
            <mc:Choice Requires="wps">
              <w:drawing>
                <wp:anchor distT="0" distB="0" distL="114300" distR="114300" simplePos="0" relativeHeight="251658242" behindDoc="0" locked="0" layoutInCell="1" allowOverlap="0" wp14:anchorId="79B4C924" wp14:editId="279556F3">
                  <wp:simplePos x="0" y="0"/>
                  <wp:positionH relativeFrom="page">
                    <wp:posOffset>972185</wp:posOffset>
                  </wp:positionH>
                  <wp:positionV relativeFrom="page">
                    <wp:posOffset>9690100</wp:posOffset>
                  </wp:positionV>
                  <wp:extent cx="3888105" cy="532765"/>
                  <wp:effectExtent l="0" t="0" r="0" b="63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532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AD503" w14:textId="77777777" w:rsidR="00E350F4" w:rsidRPr="00901A4F" w:rsidRDefault="00E350F4" w:rsidP="003E4266">
                              <w:r w:rsidRPr="00D90742">
                                <w:t xml:space="preserve">VNG </w:t>
                              </w:r>
                              <w:r>
                                <w:t>Realisatie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http://schemas.openxmlformats.org/drawingml/2006/main">
              <w:pict w14:anchorId="4910FCED">
                <v:shapetype id="_x0000_t202" coordsize="21600,21600" o:spt="202" path="m,l,21600r21600,l21600,xe" w14:anchorId="79B4C924">
                  <v:stroke joinstyle="miter"/>
                  <v:path gradientshapeok="t" o:connecttype="rect"/>
                </v:shapetype>
                <v:shape id="Text Box 4" style="position:absolute;margin-left:76.55pt;margin-top:763pt;width:306.15pt;height:41.9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o:allowoverlap="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">
                  <v:textbox inset="0,0,0,0">
                    <w:txbxContent>
                      <w:p w:rsidRPr="00901A4F" w:rsidR="00E350F4" w:rsidP="003E4266" w:rsidRDefault="00E350F4" w14:paraId="35863FF3" w14:textId="77777777">
                        <w:r w:rsidRPr="00D90742">
                          <w:t xml:space="preserve">VNG </w:t>
                        </w:r>
                        <w:r>
                          <w:t>Realisatie</w:t>
                        </w:r>
                      </w:p>
                    </w:txbxContent>
                  </v:textbox>
                  <w10:wrap anchorx="page" anchory="page"/>
                </v:shape>
              </w:pict>
            </mc:Fallback>
          </mc:AlternateContent>
        </w:r>
        <w:r>
          <w:fldChar w:fldCharType="begin"/>
        </w:r>
        <w:r>
          <w:instrText>PAGE   \* MERGEFORMAT</w:instrText>
        </w:r>
        <w:r>
          <w:fldChar w:fldCharType="separate"/>
        </w:r>
        <w:r w:rsidR="001848AA">
          <w:rPr>
            <w:noProof/>
          </w:rPr>
          <w:t>1</w:t>
        </w:r>
        <w:r>
          <w:fldChar w:fldCharType="end"/>
        </w:r>
      </w:p>
    </w:sdtContent>
  </w:sdt>
  <w:p w14:paraId="70DF9E56" w14:textId="77777777" w:rsidR="00EE6875" w:rsidRPr="00607447" w:rsidRDefault="00EE6875" w:rsidP="003E4266"/>
  <w:p w14:paraId="363EC9B2" w14:textId="77777777" w:rsidR="00037090" w:rsidRDefault="00037090" w:rsidP="003E4266"/>
  <w:p w14:paraId="2A47E046" w14:textId="77777777" w:rsidR="00C53162" w:rsidRDefault="00C53162" w:rsidP="003E426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A7B9A" w14:textId="77777777" w:rsidR="004776AB" w:rsidRPr="004776AB" w:rsidRDefault="00241172" w:rsidP="003E4266">
    <w:r>
      <w:rPr>
        <w:rFonts w:eastAsia="Arial"/>
        <w:noProof/>
      </w:rPr>
      <mc:AlternateContent>
        <mc:Choice Requires="wps">
          <w:drawing>
            <wp:anchor distT="0" distB="0" distL="114300" distR="114300" simplePos="0" relativeHeight="251658240" behindDoc="0" locked="0" layoutInCell="1" allowOverlap="1" wp14:anchorId="28F23A91" wp14:editId="07777777">
              <wp:simplePos x="0" y="0"/>
              <wp:positionH relativeFrom="page">
                <wp:posOffset>972185</wp:posOffset>
              </wp:positionH>
              <wp:positionV relativeFrom="page">
                <wp:posOffset>9688830</wp:posOffset>
              </wp:positionV>
              <wp:extent cx="3888105" cy="532765"/>
              <wp:effectExtent l="635" t="1905"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532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C3736" w14:textId="77777777" w:rsidR="004C36DA" w:rsidRPr="00901A4F" w:rsidRDefault="004C36DA" w:rsidP="003E4266">
                          <w:r w:rsidRPr="00901A4F">
                            <w:t>Vereniging van Nederlandse Gemeenten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http://schemas.openxmlformats.org/drawingml/2006/main">
          <w:pict w14:anchorId="31AC4E76">
            <v:shapetype id="_x0000_t202" coordsize="21600,21600" o:spt="202" path="m,l,21600r21600,l21600,xe" w14:anchorId="28F23A91">
              <v:stroke joinstyle="miter"/>
              <v:path gradientshapeok="t" o:connecttype="rect"/>
            </v:shapetype>
            <v:shape id="Text Box 2" style="position:absolute;margin-left:76.55pt;margin-top:762.9pt;width:306.15pt;height:41.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">
              <v:textbox inset="0,0,0,0">
                <w:txbxContent>
                  <w:p w:rsidRPr="00901A4F" w:rsidR="004C36DA" w:rsidP="003E4266" w:rsidRDefault="004C36DA" w14:paraId="4C4A84CD" w14:textId="77777777">
                    <w:r w:rsidRPr="00901A4F">
                      <w:t>Vereniging van Nederlandse Gemeenten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25FFA" w14:textId="77777777" w:rsidR="00126667" w:rsidRDefault="00126667" w:rsidP="003E4266">
      <w:r>
        <w:separator/>
      </w:r>
    </w:p>
    <w:p w14:paraId="6AF8D3CF" w14:textId="77777777" w:rsidR="00126667" w:rsidRDefault="00126667" w:rsidP="003E4266"/>
    <w:p w14:paraId="66E28BCE" w14:textId="77777777" w:rsidR="00126667" w:rsidRDefault="00126667" w:rsidP="003E4266"/>
  </w:footnote>
  <w:footnote w:type="continuationSeparator" w:id="0">
    <w:p w14:paraId="3949064F" w14:textId="77777777" w:rsidR="00126667" w:rsidRDefault="00126667" w:rsidP="003E4266">
      <w:r>
        <w:continuationSeparator/>
      </w:r>
    </w:p>
    <w:p w14:paraId="4183C969" w14:textId="77777777" w:rsidR="00126667" w:rsidRDefault="00126667" w:rsidP="003E4266"/>
    <w:p w14:paraId="77D28A45" w14:textId="77777777" w:rsidR="00126667" w:rsidRDefault="00126667" w:rsidP="003E4266"/>
  </w:footnote>
  <w:footnote w:type="continuationNotice" w:id="1">
    <w:p w14:paraId="654A0B30" w14:textId="77777777" w:rsidR="00126667" w:rsidRDefault="001266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47A01" w14:textId="77777777" w:rsidR="00F71926" w:rsidRDefault="00F71926" w:rsidP="003E4266"/>
  <w:p w14:paraId="61786E80" w14:textId="77777777" w:rsidR="00037090" w:rsidRDefault="00037090" w:rsidP="003E4266"/>
  <w:p w14:paraId="367F4192" w14:textId="77777777" w:rsidR="00C53162" w:rsidRDefault="00C53162" w:rsidP="003E426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E7FAC" w14:textId="77777777" w:rsidR="00CB0148" w:rsidRDefault="000103CE" w:rsidP="003E4266">
    <w:r>
      <w:rPr>
        <w:noProof/>
      </w:rPr>
      <w:drawing>
        <wp:anchor distT="0" distB="0" distL="114300" distR="114300" simplePos="0" relativeHeight="251658241" behindDoc="0" locked="0" layoutInCell="1" allowOverlap="1" wp14:anchorId="6731A857" wp14:editId="7713F8DB">
          <wp:simplePos x="0" y="0"/>
          <wp:positionH relativeFrom="page">
            <wp:posOffset>633095</wp:posOffset>
          </wp:positionH>
          <wp:positionV relativeFrom="page">
            <wp:posOffset>424815</wp:posOffset>
          </wp:positionV>
          <wp:extent cx="864000" cy="586800"/>
          <wp:effectExtent l="0" t="0" r="0" b="3810"/>
          <wp:wrapNone/>
          <wp:docPr id="8" name="Afbeelding 8" descr="toggl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NG Realisatie.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4000" cy="58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611E103E"/>
    <w:lvl w:ilvl="0">
      <w:start w:val="1"/>
      <w:numFmt w:val="decimal"/>
      <w:pStyle w:val="Lijstnummering2"/>
      <w:lvlText w:val="%1."/>
      <w:lvlJc w:val="left"/>
      <w:pPr>
        <w:tabs>
          <w:tab w:val="num" w:pos="643"/>
        </w:tabs>
        <w:ind w:left="643" w:hanging="360"/>
      </w:pPr>
    </w:lvl>
  </w:abstractNum>
  <w:abstractNum w:abstractNumId="1" w15:restartNumberingAfterBreak="0">
    <w:nsid w:val="FFFFFF88"/>
    <w:multiLevelType w:val="hybridMultilevel"/>
    <w:tmpl w:val="54048C16"/>
    <w:lvl w:ilvl="0" w:tplc="991AEB34">
      <w:start w:val="1"/>
      <w:numFmt w:val="decimal"/>
      <w:pStyle w:val="Lijstnummering"/>
      <w:lvlText w:val="%1."/>
      <w:lvlJc w:val="left"/>
      <w:pPr>
        <w:tabs>
          <w:tab w:val="num" w:pos="360"/>
        </w:tabs>
        <w:ind w:left="360" w:hanging="360"/>
      </w:pPr>
    </w:lvl>
    <w:lvl w:ilvl="1" w:tplc="EC1C7A9A">
      <w:numFmt w:val="decimal"/>
      <w:lvlText w:val=""/>
      <w:lvlJc w:val="left"/>
    </w:lvl>
    <w:lvl w:ilvl="2" w:tplc="DAF0A82C">
      <w:numFmt w:val="decimal"/>
      <w:lvlText w:val=""/>
      <w:lvlJc w:val="left"/>
    </w:lvl>
    <w:lvl w:ilvl="3" w:tplc="32FC63F4">
      <w:numFmt w:val="decimal"/>
      <w:lvlText w:val=""/>
      <w:lvlJc w:val="left"/>
    </w:lvl>
    <w:lvl w:ilvl="4" w:tplc="25C417FA">
      <w:numFmt w:val="decimal"/>
      <w:lvlText w:val=""/>
      <w:lvlJc w:val="left"/>
    </w:lvl>
    <w:lvl w:ilvl="5" w:tplc="21D407BE">
      <w:numFmt w:val="decimal"/>
      <w:lvlText w:val=""/>
      <w:lvlJc w:val="left"/>
    </w:lvl>
    <w:lvl w:ilvl="6" w:tplc="55CE4C34">
      <w:numFmt w:val="decimal"/>
      <w:lvlText w:val=""/>
      <w:lvlJc w:val="left"/>
    </w:lvl>
    <w:lvl w:ilvl="7" w:tplc="D4488EA2">
      <w:numFmt w:val="decimal"/>
      <w:lvlText w:val=""/>
      <w:lvlJc w:val="left"/>
    </w:lvl>
    <w:lvl w:ilvl="8" w:tplc="4360087E">
      <w:numFmt w:val="decimal"/>
      <w:lvlText w:val=""/>
      <w:lvlJc w:val="left"/>
    </w:lvl>
  </w:abstractNum>
  <w:abstractNum w:abstractNumId="2" w15:restartNumberingAfterBreak="0">
    <w:nsid w:val="027C05A1"/>
    <w:multiLevelType w:val="hybridMultilevel"/>
    <w:tmpl w:val="0562E376"/>
    <w:styleLink w:val="VNGOngenummerdelijst"/>
    <w:lvl w:ilvl="0" w:tplc="380EF48C">
      <w:start w:val="1"/>
      <w:numFmt w:val="bullet"/>
      <w:lvlText w:val=""/>
      <w:lvlJc w:val="left"/>
      <w:pPr>
        <w:ind w:left="284" w:hanging="284"/>
      </w:pPr>
      <w:rPr>
        <w:rFonts w:ascii="Symbol" w:hAnsi="Symbol" w:hint="default"/>
        <w:sz w:val="20"/>
      </w:rPr>
    </w:lvl>
    <w:lvl w:ilvl="1" w:tplc="32787E80">
      <w:start w:val="1"/>
      <w:numFmt w:val="bullet"/>
      <w:lvlText w:val=""/>
      <w:lvlJc w:val="left"/>
      <w:pPr>
        <w:ind w:left="567" w:hanging="283"/>
      </w:pPr>
      <w:rPr>
        <w:rFonts w:ascii="Symbol" w:hAnsi="Symbol" w:hint="default"/>
      </w:rPr>
    </w:lvl>
    <w:lvl w:ilvl="2" w:tplc="6570D49E">
      <w:start w:val="1"/>
      <w:numFmt w:val="bullet"/>
      <w:lvlText w:val=""/>
      <w:lvlJc w:val="left"/>
      <w:pPr>
        <w:ind w:left="851" w:hanging="284"/>
      </w:pPr>
      <w:rPr>
        <w:rFonts w:ascii="Symbol" w:hAnsi="Symbol" w:hint="default"/>
      </w:rPr>
    </w:lvl>
    <w:lvl w:ilvl="3" w:tplc="55DC5EAC">
      <w:start w:val="1"/>
      <w:numFmt w:val="bullet"/>
      <w:lvlText w:val=""/>
      <w:lvlJc w:val="left"/>
      <w:pPr>
        <w:ind w:left="1134" w:hanging="283"/>
      </w:pPr>
      <w:rPr>
        <w:rFonts w:ascii="Symbol" w:hAnsi="Symbol" w:hint="default"/>
      </w:rPr>
    </w:lvl>
    <w:lvl w:ilvl="4" w:tplc="8542ADE2">
      <w:start w:val="1"/>
      <w:numFmt w:val="bullet"/>
      <w:lvlText w:val=""/>
      <w:lvlJc w:val="left"/>
      <w:pPr>
        <w:ind w:left="1418" w:hanging="284"/>
      </w:pPr>
      <w:rPr>
        <w:rFonts w:ascii="Symbol" w:hAnsi="Symbol" w:hint="default"/>
      </w:rPr>
    </w:lvl>
    <w:lvl w:ilvl="5" w:tplc="59B032E2">
      <w:start w:val="1"/>
      <w:numFmt w:val="bullet"/>
      <w:lvlText w:val=""/>
      <w:lvlJc w:val="left"/>
      <w:pPr>
        <w:tabs>
          <w:tab w:val="num" w:pos="14175"/>
        </w:tabs>
        <w:ind w:left="1701" w:hanging="283"/>
      </w:pPr>
      <w:rPr>
        <w:rFonts w:ascii="Symbol" w:hAnsi="Symbol" w:hint="default"/>
      </w:rPr>
    </w:lvl>
    <w:lvl w:ilvl="6" w:tplc="4D9A6A70">
      <w:start w:val="1"/>
      <w:numFmt w:val="bullet"/>
      <w:lvlText w:val=""/>
      <w:lvlJc w:val="left"/>
      <w:pPr>
        <w:ind w:left="1985" w:hanging="284"/>
      </w:pPr>
      <w:rPr>
        <w:rFonts w:ascii="Symbol" w:hAnsi="Symbol" w:hint="default"/>
      </w:rPr>
    </w:lvl>
    <w:lvl w:ilvl="7" w:tplc="C6FAD97A">
      <w:start w:val="1"/>
      <w:numFmt w:val="bullet"/>
      <w:lvlText w:val=""/>
      <w:lvlJc w:val="left"/>
      <w:pPr>
        <w:ind w:left="2268" w:hanging="283"/>
      </w:pPr>
      <w:rPr>
        <w:rFonts w:ascii="Symbol" w:hAnsi="Symbol" w:hint="default"/>
      </w:rPr>
    </w:lvl>
    <w:lvl w:ilvl="8" w:tplc="D8CCB87E">
      <w:start w:val="1"/>
      <w:numFmt w:val="bullet"/>
      <w:lvlText w:val=""/>
      <w:lvlJc w:val="left"/>
      <w:pPr>
        <w:ind w:left="2552" w:hanging="284"/>
      </w:pPr>
      <w:rPr>
        <w:rFonts w:ascii="Symbol" w:hAnsi="Symbol" w:hint="default"/>
      </w:rPr>
    </w:lvl>
  </w:abstractNum>
  <w:abstractNum w:abstractNumId="3" w15:restartNumberingAfterBreak="0">
    <w:nsid w:val="0ADE1ECF"/>
    <w:multiLevelType w:val="hybridMultilevel"/>
    <w:tmpl w:val="5E86C90A"/>
    <w:lvl w:ilvl="0" w:tplc="2FECD946">
      <w:start w:val="1"/>
      <w:numFmt w:val="bullet"/>
      <w:lvlText w:val=""/>
      <w:lvlJc w:val="left"/>
      <w:pPr>
        <w:ind w:left="720" w:hanging="360"/>
      </w:pPr>
      <w:rPr>
        <w:rFonts w:ascii="Symbol" w:hAnsi="Symbol" w:hint="default"/>
      </w:rPr>
    </w:lvl>
    <w:lvl w:ilvl="1" w:tplc="F5BA6D68">
      <w:start w:val="1"/>
      <w:numFmt w:val="bullet"/>
      <w:lvlText w:val="o"/>
      <w:lvlJc w:val="left"/>
      <w:pPr>
        <w:ind w:left="1440" w:hanging="360"/>
      </w:pPr>
      <w:rPr>
        <w:rFonts w:ascii="Courier New" w:hAnsi="Courier New" w:hint="default"/>
      </w:rPr>
    </w:lvl>
    <w:lvl w:ilvl="2" w:tplc="B57CEFDE">
      <w:start w:val="1"/>
      <w:numFmt w:val="bullet"/>
      <w:lvlText w:val=""/>
      <w:lvlJc w:val="left"/>
      <w:pPr>
        <w:ind w:left="2160" w:hanging="360"/>
      </w:pPr>
      <w:rPr>
        <w:rFonts w:ascii="Wingdings" w:hAnsi="Wingdings" w:hint="default"/>
      </w:rPr>
    </w:lvl>
    <w:lvl w:ilvl="3" w:tplc="AFA03112">
      <w:start w:val="1"/>
      <w:numFmt w:val="bullet"/>
      <w:lvlText w:val=""/>
      <w:lvlJc w:val="left"/>
      <w:pPr>
        <w:ind w:left="2880" w:hanging="360"/>
      </w:pPr>
      <w:rPr>
        <w:rFonts w:ascii="Symbol" w:hAnsi="Symbol" w:hint="default"/>
      </w:rPr>
    </w:lvl>
    <w:lvl w:ilvl="4" w:tplc="E56AACE0">
      <w:start w:val="1"/>
      <w:numFmt w:val="bullet"/>
      <w:lvlText w:val="o"/>
      <w:lvlJc w:val="left"/>
      <w:pPr>
        <w:ind w:left="3600" w:hanging="360"/>
      </w:pPr>
      <w:rPr>
        <w:rFonts w:ascii="Courier New" w:hAnsi="Courier New" w:hint="default"/>
      </w:rPr>
    </w:lvl>
    <w:lvl w:ilvl="5" w:tplc="80581F68">
      <w:start w:val="1"/>
      <w:numFmt w:val="bullet"/>
      <w:lvlText w:val=""/>
      <w:lvlJc w:val="left"/>
      <w:pPr>
        <w:ind w:left="4320" w:hanging="360"/>
      </w:pPr>
      <w:rPr>
        <w:rFonts w:ascii="Wingdings" w:hAnsi="Wingdings" w:hint="default"/>
      </w:rPr>
    </w:lvl>
    <w:lvl w:ilvl="6" w:tplc="3C6A153E">
      <w:start w:val="1"/>
      <w:numFmt w:val="bullet"/>
      <w:lvlText w:val=""/>
      <w:lvlJc w:val="left"/>
      <w:pPr>
        <w:ind w:left="5040" w:hanging="360"/>
      </w:pPr>
      <w:rPr>
        <w:rFonts w:ascii="Symbol" w:hAnsi="Symbol" w:hint="default"/>
      </w:rPr>
    </w:lvl>
    <w:lvl w:ilvl="7" w:tplc="54E09944">
      <w:start w:val="1"/>
      <w:numFmt w:val="bullet"/>
      <w:lvlText w:val="o"/>
      <w:lvlJc w:val="left"/>
      <w:pPr>
        <w:ind w:left="5760" w:hanging="360"/>
      </w:pPr>
      <w:rPr>
        <w:rFonts w:ascii="Courier New" w:hAnsi="Courier New" w:hint="default"/>
      </w:rPr>
    </w:lvl>
    <w:lvl w:ilvl="8" w:tplc="621C5E6A">
      <w:start w:val="1"/>
      <w:numFmt w:val="bullet"/>
      <w:lvlText w:val=""/>
      <w:lvlJc w:val="left"/>
      <w:pPr>
        <w:ind w:left="6480" w:hanging="360"/>
      </w:pPr>
      <w:rPr>
        <w:rFonts w:ascii="Wingdings" w:hAnsi="Wingdings" w:hint="default"/>
      </w:rPr>
    </w:lvl>
  </w:abstractNum>
  <w:abstractNum w:abstractNumId="4" w15:restartNumberingAfterBreak="0">
    <w:nsid w:val="109E280C"/>
    <w:multiLevelType w:val="hybridMultilevel"/>
    <w:tmpl w:val="094602C6"/>
    <w:lvl w:ilvl="0" w:tplc="DB3AEC06">
      <w:start w:val="1"/>
      <w:numFmt w:val="bullet"/>
      <w:lvlText w:val="o"/>
      <w:lvlJc w:val="left"/>
      <w:pPr>
        <w:ind w:left="720" w:hanging="360"/>
      </w:pPr>
      <w:rPr>
        <w:rFonts w:ascii="Courier New" w:hAnsi="Courier New" w:hint="default"/>
      </w:rPr>
    </w:lvl>
    <w:lvl w:ilvl="1" w:tplc="55C02F04">
      <w:start w:val="1"/>
      <w:numFmt w:val="bullet"/>
      <w:lvlText w:val="o"/>
      <w:lvlJc w:val="left"/>
      <w:pPr>
        <w:ind w:left="1440" w:hanging="360"/>
      </w:pPr>
      <w:rPr>
        <w:rFonts w:ascii="Courier New" w:hAnsi="Courier New" w:hint="default"/>
      </w:rPr>
    </w:lvl>
    <w:lvl w:ilvl="2" w:tplc="319220F2">
      <w:start w:val="1"/>
      <w:numFmt w:val="bullet"/>
      <w:lvlText w:val=""/>
      <w:lvlJc w:val="left"/>
      <w:pPr>
        <w:ind w:left="2160" w:hanging="360"/>
      </w:pPr>
      <w:rPr>
        <w:rFonts w:ascii="Wingdings" w:hAnsi="Wingdings" w:hint="default"/>
      </w:rPr>
    </w:lvl>
    <w:lvl w:ilvl="3" w:tplc="38F69174">
      <w:start w:val="1"/>
      <w:numFmt w:val="bullet"/>
      <w:lvlText w:val=""/>
      <w:lvlJc w:val="left"/>
      <w:pPr>
        <w:ind w:left="2880" w:hanging="360"/>
      </w:pPr>
      <w:rPr>
        <w:rFonts w:ascii="Symbol" w:hAnsi="Symbol" w:hint="default"/>
      </w:rPr>
    </w:lvl>
    <w:lvl w:ilvl="4" w:tplc="7C28A74C">
      <w:start w:val="1"/>
      <w:numFmt w:val="bullet"/>
      <w:lvlText w:val="o"/>
      <w:lvlJc w:val="left"/>
      <w:pPr>
        <w:ind w:left="3600" w:hanging="360"/>
      </w:pPr>
      <w:rPr>
        <w:rFonts w:ascii="Courier New" w:hAnsi="Courier New" w:hint="default"/>
      </w:rPr>
    </w:lvl>
    <w:lvl w:ilvl="5" w:tplc="7722BD2A">
      <w:start w:val="1"/>
      <w:numFmt w:val="bullet"/>
      <w:lvlText w:val=""/>
      <w:lvlJc w:val="left"/>
      <w:pPr>
        <w:ind w:left="4320" w:hanging="360"/>
      </w:pPr>
      <w:rPr>
        <w:rFonts w:ascii="Wingdings" w:hAnsi="Wingdings" w:hint="default"/>
      </w:rPr>
    </w:lvl>
    <w:lvl w:ilvl="6" w:tplc="7722C4BC">
      <w:start w:val="1"/>
      <w:numFmt w:val="bullet"/>
      <w:lvlText w:val=""/>
      <w:lvlJc w:val="left"/>
      <w:pPr>
        <w:ind w:left="5040" w:hanging="360"/>
      </w:pPr>
      <w:rPr>
        <w:rFonts w:ascii="Symbol" w:hAnsi="Symbol" w:hint="default"/>
      </w:rPr>
    </w:lvl>
    <w:lvl w:ilvl="7" w:tplc="D3A28E08">
      <w:start w:val="1"/>
      <w:numFmt w:val="bullet"/>
      <w:lvlText w:val="o"/>
      <w:lvlJc w:val="left"/>
      <w:pPr>
        <w:ind w:left="5760" w:hanging="360"/>
      </w:pPr>
      <w:rPr>
        <w:rFonts w:ascii="Courier New" w:hAnsi="Courier New" w:hint="default"/>
      </w:rPr>
    </w:lvl>
    <w:lvl w:ilvl="8" w:tplc="7218959A">
      <w:start w:val="1"/>
      <w:numFmt w:val="bullet"/>
      <w:lvlText w:val=""/>
      <w:lvlJc w:val="left"/>
      <w:pPr>
        <w:ind w:left="6480" w:hanging="360"/>
      </w:pPr>
      <w:rPr>
        <w:rFonts w:ascii="Wingdings" w:hAnsi="Wingdings" w:hint="default"/>
      </w:rPr>
    </w:lvl>
  </w:abstractNum>
  <w:abstractNum w:abstractNumId="5" w15:restartNumberingAfterBreak="0">
    <w:nsid w:val="12ED412F"/>
    <w:multiLevelType w:val="hybridMultilevel"/>
    <w:tmpl w:val="AE7A16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6C606A"/>
    <w:multiLevelType w:val="hybridMultilevel"/>
    <w:tmpl w:val="27B26006"/>
    <w:lvl w:ilvl="0" w:tplc="19649A26">
      <w:start w:val="1"/>
      <w:numFmt w:val="bullet"/>
      <w:lvlText w:val=""/>
      <w:lvlJc w:val="left"/>
      <w:pPr>
        <w:ind w:left="720" w:hanging="360"/>
      </w:pPr>
      <w:rPr>
        <w:rFonts w:ascii="Symbol" w:hAnsi="Symbol" w:hint="default"/>
      </w:rPr>
    </w:lvl>
    <w:lvl w:ilvl="1" w:tplc="2248A89A">
      <w:start w:val="1"/>
      <w:numFmt w:val="bullet"/>
      <w:lvlText w:val="o"/>
      <w:lvlJc w:val="left"/>
      <w:pPr>
        <w:ind w:left="1440" w:hanging="360"/>
      </w:pPr>
      <w:rPr>
        <w:rFonts w:ascii="Courier New" w:hAnsi="Courier New" w:hint="default"/>
      </w:rPr>
    </w:lvl>
    <w:lvl w:ilvl="2" w:tplc="B0646272">
      <w:start w:val="1"/>
      <w:numFmt w:val="bullet"/>
      <w:lvlText w:val=""/>
      <w:lvlJc w:val="left"/>
      <w:pPr>
        <w:ind w:left="2160" w:hanging="360"/>
      </w:pPr>
      <w:rPr>
        <w:rFonts w:ascii="Wingdings" w:hAnsi="Wingdings" w:hint="default"/>
      </w:rPr>
    </w:lvl>
    <w:lvl w:ilvl="3" w:tplc="23248F3C">
      <w:start w:val="1"/>
      <w:numFmt w:val="bullet"/>
      <w:lvlText w:val=""/>
      <w:lvlJc w:val="left"/>
      <w:pPr>
        <w:ind w:left="2880" w:hanging="360"/>
      </w:pPr>
      <w:rPr>
        <w:rFonts w:ascii="Symbol" w:hAnsi="Symbol" w:hint="default"/>
      </w:rPr>
    </w:lvl>
    <w:lvl w:ilvl="4" w:tplc="7A629440">
      <w:start w:val="1"/>
      <w:numFmt w:val="bullet"/>
      <w:lvlText w:val="o"/>
      <w:lvlJc w:val="left"/>
      <w:pPr>
        <w:ind w:left="3600" w:hanging="360"/>
      </w:pPr>
      <w:rPr>
        <w:rFonts w:ascii="Courier New" w:hAnsi="Courier New" w:hint="default"/>
      </w:rPr>
    </w:lvl>
    <w:lvl w:ilvl="5" w:tplc="CE563A2C">
      <w:start w:val="1"/>
      <w:numFmt w:val="bullet"/>
      <w:lvlText w:val=""/>
      <w:lvlJc w:val="left"/>
      <w:pPr>
        <w:ind w:left="4320" w:hanging="360"/>
      </w:pPr>
      <w:rPr>
        <w:rFonts w:ascii="Wingdings" w:hAnsi="Wingdings" w:hint="default"/>
      </w:rPr>
    </w:lvl>
    <w:lvl w:ilvl="6" w:tplc="1E3C2D96">
      <w:start w:val="1"/>
      <w:numFmt w:val="bullet"/>
      <w:lvlText w:val=""/>
      <w:lvlJc w:val="left"/>
      <w:pPr>
        <w:ind w:left="5040" w:hanging="360"/>
      </w:pPr>
      <w:rPr>
        <w:rFonts w:ascii="Symbol" w:hAnsi="Symbol" w:hint="default"/>
      </w:rPr>
    </w:lvl>
    <w:lvl w:ilvl="7" w:tplc="39B64FB0">
      <w:start w:val="1"/>
      <w:numFmt w:val="bullet"/>
      <w:lvlText w:val="o"/>
      <w:lvlJc w:val="left"/>
      <w:pPr>
        <w:ind w:left="5760" w:hanging="360"/>
      </w:pPr>
      <w:rPr>
        <w:rFonts w:ascii="Courier New" w:hAnsi="Courier New" w:hint="default"/>
      </w:rPr>
    </w:lvl>
    <w:lvl w:ilvl="8" w:tplc="9776ED60">
      <w:start w:val="1"/>
      <w:numFmt w:val="bullet"/>
      <w:lvlText w:val=""/>
      <w:lvlJc w:val="left"/>
      <w:pPr>
        <w:ind w:left="6480" w:hanging="360"/>
      </w:pPr>
      <w:rPr>
        <w:rFonts w:ascii="Wingdings" w:hAnsi="Wingdings" w:hint="default"/>
      </w:rPr>
    </w:lvl>
  </w:abstractNum>
  <w:abstractNum w:abstractNumId="7" w15:restartNumberingAfterBreak="0">
    <w:nsid w:val="1CB17808"/>
    <w:multiLevelType w:val="hybridMultilevel"/>
    <w:tmpl w:val="921CE4C8"/>
    <w:styleLink w:val="VNGGenummerdelijst"/>
    <w:lvl w:ilvl="0" w:tplc="37B81536">
      <w:start w:val="1"/>
      <w:numFmt w:val="decimal"/>
      <w:lvlText w:val="%1"/>
      <w:lvlJc w:val="left"/>
      <w:pPr>
        <w:ind w:left="284" w:hanging="284"/>
      </w:pPr>
      <w:rPr>
        <w:rFonts w:ascii="Arial" w:hAnsi="Arial" w:hint="default"/>
        <w:color w:val="101010"/>
        <w:sz w:val="20"/>
      </w:rPr>
    </w:lvl>
    <w:lvl w:ilvl="1" w:tplc="10701F6A">
      <w:start w:val="1"/>
      <w:numFmt w:val="lowerLetter"/>
      <w:lvlText w:val="%2"/>
      <w:lvlJc w:val="left"/>
      <w:pPr>
        <w:ind w:left="567" w:hanging="283"/>
      </w:pPr>
      <w:rPr>
        <w:rFonts w:hint="default"/>
      </w:rPr>
    </w:lvl>
    <w:lvl w:ilvl="2" w:tplc="AA7E3EE2">
      <w:start w:val="1"/>
      <w:numFmt w:val="lowerLetter"/>
      <w:lvlText w:val="%3"/>
      <w:lvlJc w:val="left"/>
      <w:pPr>
        <w:tabs>
          <w:tab w:val="num" w:pos="1134"/>
        </w:tabs>
        <w:ind w:left="851" w:hanging="284"/>
      </w:pPr>
      <w:rPr>
        <w:rFonts w:hint="default"/>
      </w:rPr>
    </w:lvl>
    <w:lvl w:ilvl="3" w:tplc="B45A6D92">
      <w:start w:val="1"/>
      <w:numFmt w:val="lowerLetter"/>
      <w:lvlText w:val="%4"/>
      <w:lvlJc w:val="left"/>
      <w:pPr>
        <w:tabs>
          <w:tab w:val="num" w:pos="1701"/>
        </w:tabs>
        <w:ind w:left="1134" w:hanging="283"/>
      </w:pPr>
      <w:rPr>
        <w:rFonts w:hint="default"/>
      </w:rPr>
    </w:lvl>
    <w:lvl w:ilvl="4" w:tplc="F39A14A2">
      <w:start w:val="1"/>
      <w:numFmt w:val="lowerLetter"/>
      <w:lvlText w:val="%5"/>
      <w:lvlJc w:val="left"/>
      <w:pPr>
        <w:tabs>
          <w:tab w:val="num" w:pos="2268"/>
        </w:tabs>
        <w:ind w:left="1418" w:hanging="284"/>
      </w:pPr>
      <w:rPr>
        <w:rFonts w:hint="default"/>
      </w:rPr>
    </w:lvl>
    <w:lvl w:ilvl="5" w:tplc="EBC4778E">
      <w:start w:val="1"/>
      <w:numFmt w:val="lowerLetter"/>
      <w:lvlText w:val="%6"/>
      <w:lvlJc w:val="left"/>
      <w:pPr>
        <w:tabs>
          <w:tab w:val="num" w:pos="14175"/>
        </w:tabs>
        <w:ind w:left="1701" w:hanging="283"/>
      </w:pPr>
      <w:rPr>
        <w:rFonts w:hint="default"/>
      </w:rPr>
    </w:lvl>
    <w:lvl w:ilvl="6" w:tplc="EED647DA">
      <w:start w:val="1"/>
      <w:numFmt w:val="lowerLetter"/>
      <w:lvlText w:val="%7"/>
      <w:lvlJc w:val="left"/>
      <w:pPr>
        <w:tabs>
          <w:tab w:val="num" w:pos="3402"/>
        </w:tabs>
        <w:ind w:left="1985" w:hanging="284"/>
      </w:pPr>
      <w:rPr>
        <w:rFonts w:hint="default"/>
      </w:rPr>
    </w:lvl>
    <w:lvl w:ilvl="7" w:tplc="DCFC53CC">
      <w:start w:val="1"/>
      <w:numFmt w:val="lowerLetter"/>
      <w:lvlText w:val="%8"/>
      <w:lvlJc w:val="left"/>
      <w:pPr>
        <w:tabs>
          <w:tab w:val="num" w:pos="4082"/>
        </w:tabs>
        <w:ind w:left="2268" w:hanging="283"/>
      </w:pPr>
      <w:rPr>
        <w:rFonts w:hint="default"/>
      </w:rPr>
    </w:lvl>
    <w:lvl w:ilvl="8" w:tplc="4DBC9914">
      <w:start w:val="1"/>
      <w:numFmt w:val="lowerLetter"/>
      <w:lvlText w:val="%9"/>
      <w:lvlJc w:val="left"/>
      <w:pPr>
        <w:tabs>
          <w:tab w:val="num" w:pos="4536"/>
        </w:tabs>
        <w:ind w:left="2552" w:hanging="284"/>
      </w:pPr>
      <w:rPr>
        <w:rFonts w:hint="default"/>
      </w:rPr>
    </w:lvl>
  </w:abstractNum>
  <w:abstractNum w:abstractNumId="8" w15:restartNumberingAfterBreak="0">
    <w:nsid w:val="20A92212"/>
    <w:multiLevelType w:val="hybridMultilevel"/>
    <w:tmpl w:val="691A70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95D0D7C"/>
    <w:multiLevelType w:val="hybridMultilevel"/>
    <w:tmpl w:val="11D0B5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B675675"/>
    <w:multiLevelType w:val="hybridMultilevel"/>
    <w:tmpl w:val="0C2651D8"/>
    <w:lvl w:ilvl="0" w:tplc="FC02A506">
      <w:start w:val="1"/>
      <w:numFmt w:val="bullet"/>
      <w:lvlText w:val=""/>
      <w:lvlJc w:val="left"/>
      <w:pPr>
        <w:tabs>
          <w:tab w:val="num" w:pos="1800"/>
        </w:tabs>
        <w:ind w:left="1800" w:hanging="360"/>
      </w:pPr>
      <w:rPr>
        <w:rFonts w:ascii="Symbol" w:hAnsi="Symbol" w:hint="default"/>
        <w:sz w:val="20"/>
      </w:rPr>
    </w:lvl>
    <w:lvl w:ilvl="1" w:tplc="79BEE092" w:tentative="1">
      <w:start w:val="1"/>
      <w:numFmt w:val="bullet"/>
      <w:lvlText w:val="o"/>
      <w:lvlJc w:val="left"/>
      <w:pPr>
        <w:tabs>
          <w:tab w:val="num" w:pos="2520"/>
        </w:tabs>
        <w:ind w:left="2520" w:hanging="360"/>
      </w:pPr>
      <w:rPr>
        <w:rFonts w:ascii="Courier New" w:hAnsi="Courier New" w:hint="default"/>
        <w:sz w:val="20"/>
      </w:rPr>
    </w:lvl>
    <w:lvl w:ilvl="2" w:tplc="D7CE7F88" w:tentative="1">
      <w:start w:val="1"/>
      <w:numFmt w:val="bullet"/>
      <w:lvlText w:val=""/>
      <w:lvlJc w:val="left"/>
      <w:pPr>
        <w:tabs>
          <w:tab w:val="num" w:pos="3240"/>
        </w:tabs>
        <w:ind w:left="3240" w:hanging="360"/>
      </w:pPr>
      <w:rPr>
        <w:rFonts w:ascii="Wingdings" w:hAnsi="Wingdings" w:hint="default"/>
        <w:sz w:val="20"/>
      </w:rPr>
    </w:lvl>
    <w:lvl w:ilvl="3" w:tplc="FA60B69E" w:tentative="1">
      <w:start w:val="1"/>
      <w:numFmt w:val="bullet"/>
      <w:lvlText w:val=""/>
      <w:lvlJc w:val="left"/>
      <w:pPr>
        <w:tabs>
          <w:tab w:val="num" w:pos="3960"/>
        </w:tabs>
        <w:ind w:left="3960" w:hanging="360"/>
      </w:pPr>
      <w:rPr>
        <w:rFonts w:ascii="Wingdings" w:hAnsi="Wingdings" w:hint="default"/>
        <w:sz w:val="20"/>
      </w:rPr>
    </w:lvl>
    <w:lvl w:ilvl="4" w:tplc="800A86A2" w:tentative="1">
      <w:start w:val="1"/>
      <w:numFmt w:val="bullet"/>
      <w:lvlText w:val=""/>
      <w:lvlJc w:val="left"/>
      <w:pPr>
        <w:tabs>
          <w:tab w:val="num" w:pos="4680"/>
        </w:tabs>
        <w:ind w:left="4680" w:hanging="360"/>
      </w:pPr>
      <w:rPr>
        <w:rFonts w:ascii="Wingdings" w:hAnsi="Wingdings" w:hint="default"/>
        <w:sz w:val="20"/>
      </w:rPr>
    </w:lvl>
    <w:lvl w:ilvl="5" w:tplc="9246F5B0" w:tentative="1">
      <w:start w:val="1"/>
      <w:numFmt w:val="bullet"/>
      <w:lvlText w:val=""/>
      <w:lvlJc w:val="left"/>
      <w:pPr>
        <w:tabs>
          <w:tab w:val="num" w:pos="5400"/>
        </w:tabs>
        <w:ind w:left="5400" w:hanging="360"/>
      </w:pPr>
      <w:rPr>
        <w:rFonts w:ascii="Wingdings" w:hAnsi="Wingdings" w:hint="default"/>
        <w:sz w:val="20"/>
      </w:rPr>
    </w:lvl>
    <w:lvl w:ilvl="6" w:tplc="FBA4807E" w:tentative="1">
      <w:start w:val="1"/>
      <w:numFmt w:val="bullet"/>
      <w:lvlText w:val=""/>
      <w:lvlJc w:val="left"/>
      <w:pPr>
        <w:tabs>
          <w:tab w:val="num" w:pos="6120"/>
        </w:tabs>
        <w:ind w:left="6120" w:hanging="360"/>
      </w:pPr>
      <w:rPr>
        <w:rFonts w:ascii="Wingdings" w:hAnsi="Wingdings" w:hint="default"/>
        <w:sz w:val="20"/>
      </w:rPr>
    </w:lvl>
    <w:lvl w:ilvl="7" w:tplc="DE2866FA" w:tentative="1">
      <w:start w:val="1"/>
      <w:numFmt w:val="bullet"/>
      <w:lvlText w:val=""/>
      <w:lvlJc w:val="left"/>
      <w:pPr>
        <w:tabs>
          <w:tab w:val="num" w:pos="6840"/>
        </w:tabs>
        <w:ind w:left="6840" w:hanging="360"/>
      </w:pPr>
      <w:rPr>
        <w:rFonts w:ascii="Wingdings" w:hAnsi="Wingdings" w:hint="default"/>
        <w:sz w:val="20"/>
      </w:rPr>
    </w:lvl>
    <w:lvl w:ilvl="8" w:tplc="267602B4" w:tentative="1">
      <w:start w:val="1"/>
      <w:numFmt w:val="bullet"/>
      <w:lvlText w:val=""/>
      <w:lvlJc w:val="left"/>
      <w:pPr>
        <w:tabs>
          <w:tab w:val="num" w:pos="7560"/>
        </w:tabs>
        <w:ind w:left="7560" w:hanging="360"/>
      </w:pPr>
      <w:rPr>
        <w:rFonts w:ascii="Wingdings" w:hAnsi="Wingdings" w:hint="default"/>
        <w:sz w:val="20"/>
      </w:rPr>
    </w:lvl>
  </w:abstractNum>
  <w:abstractNum w:abstractNumId="11" w15:restartNumberingAfterBreak="0">
    <w:nsid w:val="2DEF68F6"/>
    <w:multiLevelType w:val="hybridMultilevel"/>
    <w:tmpl w:val="FE661ECC"/>
    <w:lvl w:ilvl="0" w:tplc="E00A7934">
      <w:start w:val="1"/>
      <w:numFmt w:val="bullet"/>
      <w:lvlText w:val=""/>
      <w:lvlJc w:val="left"/>
      <w:pPr>
        <w:ind w:left="720" w:hanging="360"/>
      </w:pPr>
      <w:rPr>
        <w:rFonts w:ascii="Symbol" w:hAnsi="Symbol" w:hint="default"/>
      </w:rPr>
    </w:lvl>
    <w:lvl w:ilvl="1" w:tplc="40F21488">
      <w:start w:val="1"/>
      <w:numFmt w:val="bullet"/>
      <w:lvlText w:val="o"/>
      <w:lvlJc w:val="left"/>
      <w:pPr>
        <w:ind w:left="1440" w:hanging="360"/>
      </w:pPr>
      <w:rPr>
        <w:rFonts w:ascii="Courier New" w:hAnsi="Courier New" w:hint="default"/>
      </w:rPr>
    </w:lvl>
    <w:lvl w:ilvl="2" w:tplc="1ED421B0">
      <w:start w:val="1"/>
      <w:numFmt w:val="bullet"/>
      <w:lvlText w:val=""/>
      <w:lvlJc w:val="left"/>
      <w:pPr>
        <w:ind w:left="2160" w:hanging="360"/>
      </w:pPr>
      <w:rPr>
        <w:rFonts w:ascii="Wingdings" w:hAnsi="Wingdings" w:hint="default"/>
      </w:rPr>
    </w:lvl>
    <w:lvl w:ilvl="3" w:tplc="BA0E41C2">
      <w:start w:val="1"/>
      <w:numFmt w:val="bullet"/>
      <w:lvlText w:val=""/>
      <w:lvlJc w:val="left"/>
      <w:pPr>
        <w:ind w:left="2880" w:hanging="360"/>
      </w:pPr>
      <w:rPr>
        <w:rFonts w:ascii="Symbol" w:hAnsi="Symbol" w:hint="default"/>
      </w:rPr>
    </w:lvl>
    <w:lvl w:ilvl="4" w:tplc="247882AE">
      <w:start w:val="1"/>
      <w:numFmt w:val="bullet"/>
      <w:lvlText w:val="o"/>
      <w:lvlJc w:val="left"/>
      <w:pPr>
        <w:ind w:left="3600" w:hanging="360"/>
      </w:pPr>
      <w:rPr>
        <w:rFonts w:ascii="Courier New" w:hAnsi="Courier New" w:hint="default"/>
      </w:rPr>
    </w:lvl>
    <w:lvl w:ilvl="5" w:tplc="BB346B96">
      <w:start w:val="1"/>
      <w:numFmt w:val="bullet"/>
      <w:lvlText w:val=""/>
      <w:lvlJc w:val="left"/>
      <w:pPr>
        <w:ind w:left="4320" w:hanging="360"/>
      </w:pPr>
      <w:rPr>
        <w:rFonts w:ascii="Wingdings" w:hAnsi="Wingdings" w:hint="default"/>
      </w:rPr>
    </w:lvl>
    <w:lvl w:ilvl="6" w:tplc="BAB43642">
      <w:start w:val="1"/>
      <w:numFmt w:val="bullet"/>
      <w:lvlText w:val=""/>
      <w:lvlJc w:val="left"/>
      <w:pPr>
        <w:ind w:left="5040" w:hanging="360"/>
      </w:pPr>
      <w:rPr>
        <w:rFonts w:ascii="Symbol" w:hAnsi="Symbol" w:hint="default"/>
      </w:rPr>
    </w:lvl>
    <w:lvl w:ilvl="7" w:tplc="13AC1964">
      <w:start w:val="1"/>
      <w:numFmt w:val="bullet"/>
      <w:lvlText w:val="o"/>
      <w:lvlJc w:val="left"/>
      <w:pPr>
        <w:ind w:left="5760" w:hanging="360"/>
      </w:pPr>
      <w:rPr>
        <w:rFonts w:ascii="Courier New" w:hAnsi="Courier New" w:hint="default"/>
      </w:rPr>
    </w:lvl>
    <w:lvl w:ilvl="8" w:tplc="875C4D42">
      <w:start w:val="1"/>
      <w:numFmt w:val="bullet"/>
      <w:lvlText w:val=""/>
      <w:lvlJc w:val="left"/>
      <w:pPr>
        <w:ind w:left="6480" w:hanging="360"/>
      </w:pPr>
      <w:rPr>
        <w:rFonts w:ascii="Wingdings" w:hAnsi="Wingdings" w:hint="default"/>
      </w:rPr>
    </w:lvl>
  </w:abstractNum>
  <w:abstractNum w:abstractNumId="12" w15:restartNumberingAfterBreak="0">
    <w:nsid w:val="2E984299"/>
    <w:multiLevelType w:val="hybridMultilevel"/>
    <w:tmpl w:val="6CE03498"/>
    <w:styleLink w:val="Stijl1"/>
    <w:lvl w:ilvl="0" w:tplc="AB88FDDC">
      <w:start w:val="1"/>
      <w:numFmt w:val="decimal"/>
      <w:lvlText w:val="%1."/>
      <w:lvlJc w:val="left"/>
      <w:pPr>
        <w:ind w:left="454" w:hanging="454"/>
      </w:pPr>
      <w:rPr>
        <w:rFonts w:hint="default"/>
      </w:rPr>
    </w:lvl>
    <w:lvl w:ilvl="1" w:tplc="A6F4903C">
      <w:start w:val="1"/>
      <w:numFmt w:val="lowerLetter"/>
      <w:lvlText w:val="%2."/>
      <w:lvlJc w:val="left"/>
      <w:pPr>
        <w:ind w:left="738" w:hanging="454"/>
      </w:pPr>
      <w:rPr>
        <w:rFonts w:hint="default"/>
      </w:rPr>
    </w:lvl>
    <w:lvl w:ilvl="2" w:tplc="DFCE76DC">
      <w:start w:val="1"/>
      <w:numFmt w:val="lowerRoman"/>
      <w:lvlText w:val="%3."/>
      <w:lvlJc w:val="left"/>
      <w:pPr>
        <w:tabs>
          <w:tab w:val="num" w:pos="5103"/>
        </w:tabs>
        <w:ind w:left="1022" w:hanging="454"/>
      </w:pPr>
      <w:rPr>
        <w:rFonts w:hint="default"/>
      </w:rPr>
    </w:lvl>
    <w:lvl w:ilvl="3" w:tplc="583EDCC4">
      <w:start w:val="1"/>
      <w:numFmt w:val="decimal"/>
      <w:lvlText w:val="%4."/>
      <w:lvlJc w:val="left"/>
      <w:pPr>
        <w:ind w:left="1306" w:hanging="454"/>
      </w:pPr>
      <w:rPr>
        <w:rFonts w:hint="default"/>
      </w:rPr>
    </w:lvl>
    <w:lvl w:ilvl="4" w:tplc="E504486C">
      <w:start w:val="1"/>
      <w:numFmt w:val="lowerLetter"/>
      <w:lvlText w:val="%5."/>
      <w:lvlJc w:val="left"/>
      <w:pPr>
        <w:ind w:left="1590" w:hanging="454"/>
      </w:pPr>
      <w:rPr>
        <w:rFonts w:hint="default"/>
      </w:rPr>
    </w:lvl>
    <w:lvl w:ilvl="5" w:tplc="BCC2EA24">
      <w:start w:val="1"/>
      <w:numFmt w:val="lowerRoman"/>
      <w:lvlText w:val="%6."/>
      <w:lvlJc w:val="left"/>
      <w:pPr>
        <w:ind w:left="1874" w:hanging="454"/>
      </w:pPr>
      <w:rPr>
        <w:rFonts w:hint="default"/>
      </w:rPr>
    </w:lvl>
    <w:lvl w:ilvl="6" w:tplc="08502C96">
      <w:start w:val="1"/>
      <w:numFmt w:val="decimal"/>
      <w:lvlText w:val="%7."/>
      <w:lvlJc w:val="left"/>
      <w:pPr>
        <w:ind w:left="2158" w:hanging="454"/>
      </w:pPr>
      <w:rPr>
        <w:rFonts w:hint="default"/>
      </w:rPr>
    </w:lvl>
    <w:lvl w:ilvl="7" w:tplc="F16ECC94">
      <w:start w:val="1"/>
      <w:numFmt w:val="lowerLetter"/>
      <w:lvlText w:val="%8."/>
      <w:lvlJc w:val="left"/>
      <w:pPr>
        <w:ind w:left="2442" w:hanging="454"/>
      </w:pPr>
      <w:rPr>
        <w:rFonts w:hint="default"/>
      </w:rPr>
    </w:lvl>
    <w:lvl w:ilvl="8" w:tplc="D1265012">
      <w:start w:val="1"/>
      <w:numFmt w:val="lowerRoman"/>
      <w:lvlText w:val="%9."/>
      <w:lvlJc w:val="left"/>
      <w:pPr>
        <w:ind w:left="2726" w:hanging="454"/>
      </w:pPr>
      <w:rPr>
        <w:rFonts w:hint="default"/>
      </w:rPr>
    </w:lvl>
  </w:abstractNum>
  <w:abstractNum w:abstractNumId="13" w15:restartNumberingAfterBreak="0">
    <w:nsid w:val="31815936"/>
    <w:multiLevelType w:val="hybridMultilevel"/>
    <w:tmpl w:val="69FC4BCC"/>
    <w:lvl w:ilvl="0" w:tplc="5D669690">
      <w:start w:val="1"/>
      <w:numFmt w:val="decimal"/>
      <w:lvlText w:val="%1."/>
      <w:lvlJc w:val="left"/>
      <w:pPr>
        <w:ind w:left="720" w:hanging="360"/>
      </w:pPr>
    </w:lvl>
    <w:lvl w:ilvl="1" w:tplc="7BB6778A">
      <w:start w:val="1"/>
      <w:numFmt w:val="lowerLetter"/>
      <w:lvlText w:val="%2."/>
      <w:lvlJc w:val="left"/>
      <w:pPr>
        <w:ind w:left="1440" w:hanging="360"/>
      </w:pPr>
    </w:lvl>
    <w:lvl w:ilvl="2" w:tplc="5998730E">
      <w:start w:val="1"/>
      <w:numFmt w:val="lowerRoman"/>
      <w:lvlText w:val="%3."/>
      <w:lvlJc w:val="right"/>
      <w:pPr>
        <w:ind w:left="2160" w:hanging="180"/>
      </w:pPr>
    </w:lvl>
    <w:lvl w:ilvl="3" w:tplc="7196F800">
      <w:start w:val="1"/>
      <w:numFmt w:val="decimal"/>
      <w:lvlText w:val="%4."/>
      <w:lvlJc w:val="left"/>
      <w:pPr>
        <w:ind w:left="2880" w:hanging="360"/>
      </w:pPr>
    </w:lvl>
    <w:lvl w:ilvl="4" w:tplc="A4C475CE">
      <w:start w:val="1"/>
      <w:numFmt w:val="lowerLetter"/>
      <w:lvlText w:val="%5."/>
      <w:lvlJc w:val="left"/>
      <w:pPr>
        <w:ind w:left="3600" w:hanging="360"/>
      </w:pPr>
    </w:lvl>
    <w:lvl w:ilvl="5" w:tplc="0358B330">
      <w:start w:val="1"/>
      <w:numFmt w:val="lowerRoman"/>
      <w:lvlText w:val="%6."/>
      <w:lvlJc w:val="right"/>
      <w:pPr>
        <w:ind w:left="4320" w:hanging="180"/>
      </w:pPr>
    </w:lvl>
    <w:lvl w:ilvl="6" w:tplc="EF923624">
      <w:start w:val="1"/>
      <w:numFmt w:val="decimal"/>
      <w:lvlText w:val="%7."/>
      <w:lvlJc w:val="left"/>
      <w:pPr>
        <w:ind w:left="5040" w:hanging="360"/>
      </w:pPr>
    </w:lvl>
    <w:lvl w:ilvl="7" w:tplc="5272709E">
      <w:start w:val="1"/>
      <w:numFmt w:val="lowerLetter"/>
      <w:lvlText w:val="%8."/>
      <w:lvlJc w:val="left"/>
      <w:pPr>
        <w:ind w:left="5760" w:hanging="360"/>
      </w:pPr>
    </w:lvl>
    <w:lvl w:ilvl="8" w:tplc="EF22AEFE">
      <w:start w:val="1"/>
      <w:numFmt w:val="lowerRoman"/>
      <w:lvlText w:val="%9."/>
      <w:lvlJc w:val="right"/>
      <w:pPr>
        <w:ind w:left="6480" w:hanging="180"/>
      </w:pPr>
    </w:lvl>
  </w:abstractNum>
  <w:abstractNum w:abstractNumId="14" w15:restartNumberingAfterBreak="0">
    <w:nsid w:val="38DD3CBE"/>
    <w:multiLevelType w:val="hybridMultilevel"/>
    <w:tmpl w:val="FFFFFFFF"/>
    <w:lvl w:ilvl="0" w:tplc="0F4C2F08">
      <w:start w:val="1"/>
      <w:numFmt w:val="decimal"/>
      <w:lvlText w:val="%1."/>
      <w:lvlJc w:val="left"/>
      <w:pPr>
        <w:ind w:left="720" w:hanging="360"/>
      </w:pPr>
    </w:lvl>
    <w:lvl w:ilvl="1" w:tplc="B802D4DA">
      <w:start w:val="1"/>
      <w:numFmt w:val="lowerLetter"/>
      <w:lvlText w:val="%2."/>
      <w:lvlJc w:val="left"/>
      <w:pPr>
        <w:ind w:left="1440" w:hanging="360"/>
      </w:pPr>
    </w:lvl>
    <w:lvl w:ilvl="2" w:tplc="3000F1C6">
      <w:start w:val="1"/>
      <w:numFmt w:val="lowerRoman"/>
      <w:lvlText w:val="%3."/>
      <w:lvlJc w:val="right"/>
      <w:pPr>
        <w:ind w:left="2160" w:hanging="180"/>
      </w:pPr>
    </w:lvl>
    <w:lvl w:ilvl="3" w:tplc="DDC0A53E">
      <w:start w:val="1"/>
      <w:numFmt w:val="decimal"/>
      <w:lvlText w:val="%4."/>
      <w:lvlJc w:val="left"/>
      <w:pPr>
        <w:ind w:left="2880" w:hanging="360"/>
      </w:pPr>
    </w:lvl>
    <w:lvl w:ilvl="4" w:tplc="B5D42F16">
      <w:start w:val="1"/>
      <w:numFmt w:val="lowerLetter"/>
      <w:lvlText w:val="%5."/>
      <w:lvlJc w:val="left"/>
      <w:pPr>
        <w:ind w:left="3600" w:hanging="360"/>
      </w:pPr>
    </w:lvl>
    <w:lvl w:ilvl="5" w:tplc="AEFA3BCC">
      <w:start w:val="1"/>
      <w:numFmt w:val="lowerRoman"/>
      <w:lvlText w:val="%6."/>
      <w:lvlJc w:val="right"/>
      <w:pPr>
        <w:ind w:left="4320" w:hanging="180"/>
      </w:pPr>
    </w:lvl>
    <w:lvl w:ilvl="6" w:tplc="55365FD6">
      <w:start w:val="1"/>
      <w:numFmt w:val="decimal"/>
      <w:lvlText w:val="%7."/>
      <w:lvlJc w:val="left"/>
      <w:pPr>
        <w:ind w:left="5040" w:hanging="360"/>
      </w:pPr>
    </w:lvl>
    <w:lvl w:ilvl="7" w:tplc="EC46018A">
      <w:start w:val="1"/>
      <w:numFmt w:val="lowerLetter"/>
      <w:lvlText w:val="%8."/>
      <w:lvlJc w:val="left"/>
      <w:pPr>
        <w:ind w:left="5760" w:hanging="360"/>
      </w:pPr>
    </w:lvl>
    <w:lvl w:ilvl="8" w:tplc="57D0515C">
      <w:start w:val="1"/>
      <w:numFmt w:val="lowerRoman"/>
      <w:lvlText w:val="%9."/>
      <w:lvlJc w:val="right"/>
      <w:pPr>
        <w:ind w:left="6480" w:hanging="180"/>
      </w:pPr>
    </w:lvl>
  </w:abstractNum>
  <w:abstractNum w:abstractNumId="15" w15:restartNumberingAfterBreak="0">
    <w:nsid w:val="44E55980"/>
    <w:multiLevelType w:val="hybridMultilevel"/>
    <w:tmpl w:val="46F23CB6"/>
    <w:lvl w:ilvl="0" w:tplc="EA94C4D2">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5C729AC"/>
    <w:multiLevelType w:val="hybridMultilevel"/>
    <w:tmpl w:val="DF8A2B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CE52818"/>
    <w:multiLevelType w:val="hybridMultilevel"/>
    <w:tmpl w:val="708C282E"/>
    <w:lvl w:ilvl="0" w:tplc="3B324222">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D0B5A34"/>
    <w:multiLevelType w:val="hybridMultilevel"/>
    <w:tmpl w:val="9F90CC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2A952F2"/>
    <w:multiLevelType w:val="hybridMultilevel"/>
    <w:tmpl w:val="69044936"/>
    <w:lvl w:ilvl="0" w:tplc="3E5CAB9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31A50EF"/>
    <w:multiLevelType w:val="multilevel"/>
    <w:tmpl w:val="587E31B4"/>
    <w:styleLink w:val="VNGGenummerdekoppen2tm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Restart w:val="0"/>
      <w:suff w:val="space"/>
      <w:lvlText w:val=""/>
      <w:lvlJc w:val="left"/>
      <w:pPr>
        <w:ind w:left="0" w:firstLine="0"/>
      </w:pPr>
      <w:rPr>
        <w:rFonts w:hint="default"/>
      </w:rPr>
    </w:lvl>
    <w:lvl w:ilvl="6">
      <w:start w:val="1"/>
      <w:numFmt w:val="none"/>
      <w:lvlRestart w:val="0"/>
      <w:suff w:val="space"/>
      <w:lvlText w:val=""/>
      <w:lvlJc w:val="left"/>
      <w:pPr>
        <w:ind w:left="0" w:firstLine="0"/>
      </w:pPr>
      <w:rPr>
        <w:rFonts w:hint="default"/>
      </w:rPr>
    </w:lvl>
    <w:lvl w:ilvl="7">
      <w:start w:val="1"/>
      <w:numFmt w:val="none"/>
      <w:lvlRestart w:val="0"/>
      <w:suff w:val="space"/>
      <w:lvlText w:val=""/>
      <w:lvlJc w:val="left"/>
      <w:pPr>
        <w:ind w:left="0" w:firstLine="0"/>
      </w:pPr>
      <w:rPr>
        <w:rFonts w:hint="default"/>
      </w:rPr>
    </w:lvl>
    <w:lvl w:ilvl="8">
      <w:start w:val="1"/>
      <w:numFmt w:val="none"/>
      <w:lvlRestart w:val="0"/>
      <w:suff w:val="space"/>
      <w:lvlText w:val=""/>
      <w:lvlJc w:val="left"/>
      <w:pPr>
        <w:ind w:left="0" w:firstLine="0"/>
      </w:pPr>
      <w:rPr>
        <w:rFonts w:hint="default"/>
      </w:rPr>
    </w:lvl>
  </w:abstractNum>
  <w:abstractNum w:abstractNumId="21" w15:restartNumberingAfterBreak="0">
    <w:nsid w:val="65FE0322"/>
    <w:multiLevelType w:val="hybridMultilevel"/>
    <w:tmpl w:val="D562C504"/>
    <w:lvl w:ilvl="0" w:tplc="D8EC606E">
      <w:start w:val="1"/>
      <w:numFmt w:val="bullet"/>
      <w:lvlText w:val=""/>
      <w:lvlJc w:val="left"/>
      <w:pPr>
        <w:ind w:left="720" w:hanging="360"/>
      </w:pPr>
      <w:rPr>
        <w:rFonts w:ascii="Symbol" w:hAnsi="Symbol" w:hint="default"/>
      </w:rPr>
    </w:lvl>
    <w:lvl w:ilvl="1" w:tplc="BC408978">
      <w:start w:val="1"/>
      <w:numFmt w:val="bullet"/>
      <w:lvlText w:val="o"/>
      <w:lvlJc w:val="left"/>
      <w:pPr>
        <w:ind w:left="1440" w:hanging="360"/>
      </w:pPr>
      <w:rPr>
        <w:rFonts w:ascii="Courier New" w:hAnsi="Courier New" w:hint="default"/>
      </w:rPr>
    </w:lvl>
    <w:lvl w:ilvl="2" w:tplc="2DA09BE4">
      <w:start w:val="1"/>
      <w:numFmt w:val="bullet"/>
      <w:lvlText w:val=""/>
      <w:lvlJc w:val="left"/>
      <w:pPr>
        <w:ind w:left="2160" w:hanging="360"/>
      </w:pPr>
      <w:rPr>
        <w:rFonts w:ascii="Wingdings" w:hAnsi="Wingdings" w:hint="default"/>
      </w:rPr>
    </w:lvl>
    <w:lvl w:ilvl="3" w:tplc="20B08678">
      <w:start w:val="1"/>
      <w:numFmt w:val="bullet"/>
      <w:lvlText w:val=""/>
      <w:lvlJc w:val="left"/>
      <w:pPr>
        <w:ind w:left="2880" w:hanging="360"/>
      </w:pPr>
      <w:rPr>
        <w:rFonts w:ascii="Symbol" w:hAnsi="Symbol" w:hint="default"/>
      </w:rPr>
    </w:lvl>
    <w:lvl w:ilvl="4" w:tplc="2D6AB42C">
      <w:start w:val="1"/>
      <w:numFmt w:val="bullet"/>
      <w:lvlText w:val="o"/>
      <w:lvlJc w:val="left"/>
      <w:pPr>
        <w:ind w:left="3600" w:hanging="360"/>
      </w:pPr>
      <w:rPr>
        <w:rFonts w:ascii="Courier New" w:hAnsi="Courier New" w:hint="default"/>
      </w:rPr>
    </w:lvl>
    <w:lvl w:ilvl="5" w:tplc="8B62B156">
      <w:start w:val="1"/>
      <w:numFmt w:val="bullet"/>
      <w:lvlText w:val=""/>
      <w:lvlJc w:val="left"/>
      <w:pPr>
        <w:ind w:left="4320" w:hanging="360"/>
      </w:pPr>
      <w:rPr>
        <w:rFonts w:ascii="Wingdings" w:hAnsi="Wingdings" w:hint="default"/>
      </w:rPr>
    </w:lvl>
    <w:lvl w:ilvl="6" w:tplc="A0D6987A">
      <w:start w:val="1"/>
      <w:numFmt w:val="bullet"/>
      <w:lvlText w:val=""/>
      <w:lvlJc w:val="left"/>
      <w:pPr>
        <w:ind w:left="5040" w:hanging="360"/>
      </w:pPr>
      <w:rPr>
        <w:rFonts w:ascii="Symbol" w:hAnsi="Symbol" w:hint="default"/>
      </w:rPr>
    </w:lvl>
    <w:lvl w:ilvl="7" w:tplc="EF540A02">
      <w:start w:val="1"/>
      <w:numFmt w:val="bullet"/>
      <w:lvlText w:val="o"/>
      <w:lvlJc w:val="left"/>
      <w:pPr>
        <w:ind w:left="5760" w:hanging="360"/>
      </w:pPr>
      <w:rPr>
        <w:rFonts w:ascii="Courier New" w:hAnsi="Courier New" w:hint="default"/>
      </w:rPr>
    </w:lvl>
    <w:lvl w:ilvl="8" w:tplc="5086B318">
      <w:start w:val="1"/>
      <w:numFmt w:val="bullet"/>
      <w:lvlText w:val=""/>
      <w:lvlJc w:val="left"/>
      <w:pPr>
        <w:ind w:left="6480" w:hanging="360"/>
      </w:pPr>
      <w:rPr>
        <w:rFonts w:ascii="Wingdings" w:hAnsi="Wingdings" w:hint="default"/>
      </w:rPr>
    </w:lvl>
  </w:abstractNum>
  <w:abstractNum w:abstractNumId="22" w15:restartNumberingAfterBreak="0">
    <w:nsid w:val="67A27C15"/>
    <w:multiLevelType w:val="hybridMultilevel"/>
    <w:tmpl w:val="E7DA2E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86F2C44"/>
    <w:multiLevelType w:val="hybridMultilevel"/>
    <w:tmpl w:val="8974A82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E82484B"/>
    <w:multiLevelType w:val="hybridMultilevel"/>
    <w:tmpl w:val="302682B8"/>
    <w:lvl w:ilvl="0" w:tplc="1F044A0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6F26647"/>
    <w:multiLevelType w:val="hybridMultilevel"/>
    <w:tmpl w:val="E9A286B8"/>
    <w:lvl w:ilvl="0" w:tplc="AF668B6E">
      <w:start w:val="1"/>
      <w:numFmt w:val="decimal"/>
      <w:lvlText w:val="%1."/>
      <w:lvlJc w:val="left"/>
      <w:pPr>
        <w:ind w:left="720" w:hanging="360"/>
      </w:pPr>
    </w:lvl>
    <w:lvl w:ilvl="1" w:tplc="71B248A4">
      <w:start w:val="1"/>
      <w:numFmt w:val="lowerLetter"/>
      <w:lvlText w:val="%2."/>
      <w:lvlJc w:val="left"/>
      <w:pPr>
        <w:ind w:left="1440" w:hanging="360"/>
      </w:pPr>
    </w:lvl>
    <w:lvl w:ilvl="2" w:tplc="4E103DA0">
      <w:start w:val="1"/>
      <w:numFmt w:val="lowerRoman"/>
      <w:lvlText w:val="%3."/>
      <w:lvlJc w:val="right"/>
      <w:pPr>
        <w:ind w:left="2160" w:hanging="180"/>
      </w:pPr>
    </w:lvl>
    <w:lvl w:ilvl="3" w:tplc="80BC40A4">
      <w:start w:val="1"/>
      <w:numFmt w:val="decimal"/>
      <w:lvlText w:val="%4."/>
      <w:lvlJc w:val="left"/>
      <w:pPr>
        <w:ind w:left="2880" w:hanging="360"/>
      </w:pPr>
    </w:lvl>
    <w:lvl w:ilvl="4" w:tplc="272C50C2">
      <w:start w:val="1"/>
      <w:numFmt w:val="lowerLetter"/>
      <w:lvlText w:val="%5."/>
      <w:lvlJc w:val="left"/>
      <w:pPr>
        <w:ind w:left="3600" w:hanging="360"/>
      </w:pPr>
    </w:lvl>
    <w:lvl w:ilvl="5" w:tplc="A5ECEE94">
      <w:start w:val="1"/>
      <w:numFmt w:val="lowerRoman"/>
      <w:lvlText w:val="%6."/>
      <w:lvlJc w:val="right"/>
      <w:pPr>
        <w:ind w:left="4320" w:hanging="180"/>
      </w:pPr>
    </w:lvl>
    <w:lvl w:ilvl="6" w:tplc="56F2F77E">
      <w:start w:val="1"/>
      <w:numFmt w:val="decimal"/>
      <w:lvlText w:val="%7."/>
      <w:lvlJc w:val="left"/>
      <w:pPr>
        <w:ind w:left="5040" w:hanging="360"/>
      </w:pPr>
    </w:lvl>
    <w:lvl w:ilvl="7" w:tplc="45F63C66">
      <w:start w:val="1"/>
      <w:numFmt w:val="lowerLetter"/>
      <w:lvlText w:val="%8."/>
      <w:lvlJc w:val="left"/>
      <w:pPr>
        <w:ind w:left="5760" w:hanging="360"/>
      </w:pPr>
    </w:lvl>
    <w:lvl w:ilvl="8" w:tplc="9CB452C2">
      <w:start w:val="1"/>
      <w:numFmt w:val="lowerRoman"/>
      <w:lvlText w:val="%9."/>
      <w:lvlJc w:val="right"/>
      <w:pPr>
        <w:ind w:left="6480" w:hanging="180"/>
      </w:pPr>
    </w:lvl>
  </w:abstractNum>
  <w:abstractNum w:abstractNumId="26" w15:restartNumberingAfterBreak="0">
    <w:nsid w:val="79E46BE6"/>
    <w:multiLevelType w:val="hybridMultilevel"/>
    <w:tmpl w:val="4AF4ECF8"/>
    <w:lvl w:ilvl="0" w:tplc="95E62F28">
      <w:start w:val="1"/>
      <w:numFmt w:val="decimal"/>
      <w:lvlText w:val="%1."/>
      <w:lvlJc w:val="left"/>
      <w:pPr>
        <w:ind w:left="720" w:hanging="360"/>
      </w:pPr>
    </w:lvl>
    <w:lvl w:ilvl="1" w:tplc="954E70A4">
      <w:start w:val="1"/>
      <w:numFmt w:val="lowerLetter"/>
      <w:lvlText w:val="%2."/>
      <w:lvlJc w:val="left"/>
      <w:pPr>
        <w:ind w:left="1440" w:hanging="360"/>
      </w:pPr>
    </w:lvl>
    <w:lvl w:ilvl="2" w:tplc="C85E5B08">
      <w:start w:val="1"/>
      <w:numFmt w:val="lowerRoman"/>
      <w:lvlText w:val="%3."/>
      <w:lvlJc w:val="right"/>
      <w:pPr>
        <w:ind w:left="2160" w:hanging="180"/>
      </w:pPr>
    </w:lvl>
    <w:lvl w:ilvl="3" w:tplc="9A9846CE">
      <w:start w:val="1"/>
      <w:numFmt w:val="decimal"/>
      <w:lvlText w:val="%4."/>
      <w:lvlJc w:val="left"/>
      <w:pPr>
        <w:ind w:left="2880" w:hanging="360"/>
      </w:pPr>
    </w:lvl>
    <w:lvl w:ilvl="4" w:tplc="BF6E52EE">
      <w:start w:val="1"/>
      <w:numFmt w:val="lowerLetter"/>
      <w:lvlText w:val="%5."/>
      <w:lvlJc w:val="left"/>
      <w:pPr>
        <w:ind w:left="3600" w:hanging="360"/>
      </w:pPr>
    </w:lvl>
    <w:lvl w:ilvl="5" w:tplc="E15C1A5C">
      <w:start w:val="1"/>
      <w:numFmt w:val="lowerRoman"/>
      <w:lvlText w:val="%6."/>
      <w:lvlJc w:val="right"/>
      <w:pPr>
        <w:ind w:left="4320" w:hanging="180"/>
      </w:pPr>
    </w:lvl>
    <w:lvl w:ilvl="6" w:tplc="BDE826F4">
      <w:start w:val="1"/>
      <w:numFmt w:val="decimal"/>
      <w:lvlText w:val="%7."/>
      <w:lvlJc w:val="left"/>
      <w:pPr>
        <w:ind w:left="5040" w:hanging="360"/>
      </w:pPr>
    </w:lvl>
    <w:lvl w:ilvl="7" w:tplc="D5B40696">
      <w:start w:val="1"/>
      <w:numFmt w:val="lowerLetter"/>
      <w:lvlText w:val="%8."/>
      <w:lvlJc w:val="left"/>
      <w:pPr>
        <w:ind w:left="5760" w:hanging="360"/>
      </w:pPr>
    </w:lvl>
    <w:lvl w:ilvl="8" w:tplc="F6000C4A">
      <w:start w:val="1"/>
      <w:numFmt w:val="lowerRoman"/>
      <w:lvlText w:val="%9."/>
      <w:lvlJc w:val="right"/>
      <w:pPr>
        <w:ind w:left="6480" w:hanging="180"/>
      </w:pPr>
    </w:lvl>
  </w:abstractNum>
  <w:abstractNum w:abstractNumId="27" w15:restartNumberingAfterBreak="0">
    <w:nsid w:val="7FED03AB"/>
    <w:multiLevelType w:val="multilevel"/>
    <w:tmpl w:val="2FE26AD8"/>
    <w:lvl w:ilvl="0">
      <w:start w:val="1"/>
      <w:numFmt w:val="decimal"/>
      <w:pStyle w:val="Kop2"/>
      <w:lvlText w:val="%1."/>
      <w:lvlJc w:val="left"/>
      <w:pPr>
        <w:ind w:left="360" w:hanging="360"/>
      </w:pPr>
    </w:lvl>
    <w:lvl w:ilvl="1">
      <w:start w:val="1"/>
      <w:numFmt w:val="decimal"/>
      <w:pStyle w:val="Kop3"/>
      <w:lvlText w:val="%1.%2."/>
      <w:lvlJc w:val="left"/>
      <w:pPr>
        <w:ind w:left="720" w:hanging="720"/>
      </w:pPr>
    </w:lvl>
    <w:lvl w:ilvl="2">
      <w:start w:val="1"/>
      <w:numFmt w:val="decimal"/>
      <w:lvlText w:val="%1.%2.%3."/>
      <w:lvlJc w:val="left"/>
      <w:pPr>
        <w:ind w:left="720" w:hanging="720"/>
      </w:pPr>
    </w:lvl>
    <w:lvl w:ilvl="3">
      <w:start w:val="1"/>
      <w:numFmt w:val="decimal"/>
      <w:pStyle w:val="Kop5"/>
      <w:lvlText w:val="%1.%2.%3.%4."/>
      <w:lvlJc w:val="left"/>
      <w:pPr>
        <w:ind w:left="1080" w:hanging="1080"/>
      </w:pPr>
    </w:lvl>
    <w:lvl w:ilvl="4">
      <w:start w:val="1"/>
      <w:numFmt w:val="decimal"/>
      <w:pStyle w:val="Kop6"/>
      <w:lvlText w:val="%1.%2.%3.%4.%5."/>
      <w:lvlJc w:val="left"/>
      <w:pPr>
        <w:ind w:left="1080" w:hanging="1080"/>
      </w:p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16cid:durableId="540214357">
    <w:abstractNumId w:val="4"/>
  </w:num>
  <w:num w:numId="2" w16cid:durableId="746458121">
    <w:abstractNumId w:val="21"/>
  </w:num>
  <w:num w:numId="3" w16cid:durableId="399209885">
    <w:abstractNumId w:val="6"/>
  </w:num>
  <w:num w:numId="4" w16cid:durableId="848327002">
    <w:abstractNumId w:val="3"/>
  </w:num>
  <w:num w:numId="5" w16cid:durableId="1273053617">
    <w:abstractNumId w:val="11"/>
  </w:num>
  <w:num w:numId="6" w16cid:durableId="1921676653">
    <w:abstractNumId w:val="13"/>
  </w:num>
  <w:num w:numId="7" w16cid:durableId="283578040">
    <w:abstractNumId w:val="25"/>
  </w:num>
  <w:num w:numId="8" w16cid:durableId="59523547">
    <w:abstractNumId w:val="26"/>
  </w:num>
  <w:num w:numId="9" w16cid:durableId="775906416">
    <w:abstractNumId w:val="14"/>
  </w:num>
  <w:num w:numId="10" w16cid:durableId="1377047161">
    <w:abstractNumId w:val="12"/>
  </w:num>
  <w:num w:numId="11" w16cid:durableId="887835916">
    <w:abstractNumId w:val="20"/>
  </w:num>
  <w:num w:numId="12" w16cid:durableId="97454652">
    <w:abstractNumId w:val="7"/>
  </w:num>
  <w:num w:numId="13" w16cid:durableId="707486544">
    <w:abstractNumId w:val="2"/>
  </w:num>
  <w:num w:numId="14" w16cid:durableId="144126117">
    <w:abstractNumId w:val="1"/>
  </w:num>
  <w:num w:numId="15" w16cid:durableId="1664356385">
    <w:abstractNumId w:val="0"/>
  </w:num>
  <w:num w:numId="16" w16cid:durableId="1615290462">
    <w:abstractNumId w:val="27"/>
  </w:num>
  <w:num w:numId="17" w16cid:durableId="194656291">
    <w:abstractNumId w:val="17"/>
  </w:num>
  <w:num w:numId="18" w16cid:durableId="1931159631">
    <w:abstractNumId w:val="8"/>
  </w:num>
  <w:num w:numId="19" w16cid:durableId="1875388691">
    <w:abstractNumId w:val="24"/>
  </w:num>
  <w:num w:numId="20" w16cid:durableId="968127232">
    <w:abstractNumId w:val="10"/>
  </w:num>
  <w:num w:numId="21" w16cid:durableId="2083982091">
    <w:abstractNumId w:val="15"/>
  </w:num>
  <w:num w:numId="22" w16cid:durableId="1958482550">
    <w:abstractNumId w:val="16"/>
  </w:num>
  <w:num w:numId="23" w16cid:durableId="643974934">
    <w:abstractNumId w:val="5"/>
  </w:num>
  <w:num w:numId="24" w16cid:durableId="331377590">
    <w:abstractNumId w:val="22"/>
  </w:num>
  <w:num w:numId="25" w16cid:durableId="575364138">
    <w:abstractNumId w:val="18"/>
  </w:num>
  <w:num w:numId="26" w16cid:durableId="156728533">
    <w:abstractNumId w:val="9"/>
  </w:num>
  <w:num w:numId="27" w16cid:durableId="1982155967">
    <w:abstractNumId w:val="23"/>
  </w:num>
  <w:num w:numId="28" w16cid:durableId="1150747788">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B79"/>
    <w:rsid w:val="00004D08"/>
    <w:rsid w:val="00007F42"/>
    <w:rsid w:val="000103CE"/>
    <w:rsid w:val="00012AFA"/>
    <w:rsid w:val="00013913"/>
    <w:rsid w:val="000165C9"/>
    <w:rsid w:val="00017C57"/>
    <w:rsid w:val="00020B64"/>
    <w:rsid w:val="00035E46"/>
    <w:rsid w:val="00037090"/>
    <w:rsid w:val="0003721B"/>
    <w:rsid w:val="00040FDD"/>
    <w:rsid w:val="000410CA"/>
    <w:rsid w:val="000417A1"/>
    <w:rsid w:val="000418E5"/>
    <w:rsid w:val="00042049"/>
    <w:rsid w:val="00045466"/>
    <w:rsid w:val="00047040"/>
    <w:rsid w:val="000506F8"/>
    <w:rsid w:val="00050743"/>
    <w:rsid w:val="00055A4B"/>
    <w:rsid w:val="00057A45"/>
    <w:rsid w:val="00063C83"/>
    <w:rsid w:val="000640B0"/>
    <w:rsid w:val="00070796"/>
    <w:rsid w:val="00071277"/>
    <w:rsid w:val="00073359"/>
    <w:rsid w:val="000742B5"/>
    <w:rsid w:val="00084CB9"/>
    <w:rsid w:val="000867DF"/>
    <w:rsid w:val="000903BA"/>
    <w:rsid w:val="000918E6"/>
    <w:rsid w:val="000939C3"/>
    <w:rsid w:val="000962BB"/>
    <w:rsid w:val="000A666C"/>
    <w:rsid w:val="000A7320"/>
    <w:rsid w:val="000B3125"/>
    <w:rsid w:val="000B61B9"/>
    <w:rsid w:val="000C1735"/>
    <w:rsid w:val="000C4290"/>
    <w:rsid w:val="000C512C"/>
    <w:rsid w:val="000C643A"/>
    <w:rsid w:val="000D03A5"/>
    <w:rsid w:val="000D0B03"/>
    <w:rsid w:val="000D226C"/>
    <w:rsid w:val="000D3CEA"/>
    <w:rsid w:val="000D40E9"/>
    <w:rsid w:val="000D4574"/>
    <w:rsid w:val="000E1F44"/>
    <w:rsid w:val="000F022C"/>
    <w:rsid w:val="000F1396"/>
    <w:rsid w:val="000F33B3"/>
    <w:rsid w:val="000F5393"/>
    <w:rsid w:val="00100CBD"/>
    <w:rsid w:val="00100D7A"/>
    <w:rsid w:val="00100DFD"/>
    <w:rsid w:val="00102CC6"/>
    <w:rsid w:val="00111B27"/>
    <w:rsid w:val="00111E05"/>
    <w:rsid w:val="00115283"/>
    <w:rsid w:val="00117257"/>
    <w:rsid w:val="001210B4"/>
    <w:rsid w:val="00124EA9"/>
    <w:rsid w:val="00125358"/>
    <w:rsid w:val="00126667"/>
    <w:rsid w:val="001410A5"/>
    <w:rsid w:val="00142816"/>
    <w:rsid w:val="00143A9C"/>
    <w:rsid w:val="0014684E"/>
    <w:rsid w:val="00146B36"/>
    <w:rsid w:val="00150DB9"/>
    <w:rsid w:val="00156EC7"/>
    <w:rsid w:val="00161E7E"/>
    <w:rsid w:val="00165095"/>
    <w:rsid w:val="00167E2B"/>
    <w:rsid w:val="0017379F"/>
    <w:rsid w:val="0017414C"/>
    <w:rsid w:val="00177046"/>
    <w:rsid w:val="001848AA"/>
    <w:rsid w:val="00185A52"/>
    <w:rsid w:val="001A439E"/>
    <w:rsid w:val="001A4647"/>
    <w:rsid w:val="001A63A1"/>
    <w:rsid w:val="001A6E0F"/>
    <w:rsid w:val="001B10D8"/>
    <w:rsid w:val="001B1512"/>
    <w:rsid w:val="001B4BDE"/>
    <w:rsid w:val="001B7B79"/>
    <w:rsid w:val="001C3F17"/>
    <w:rsid w:val="001C50FC"/>
    <w:rsid w:val="001D1624"/>
    <w:rsid w:val="001D49B8"/>
    <w:rsid w:val="001D78E4"/>
    <w:rsid w:val="001E1229"/>
    <w:rsid w:val="001E2283"/>
    <w:rsid w:val="001E30DD"/>
    <w:rsid w:val="001E3ADB"/>
    <w:rsid w:val="001E43C5"/>
    <w:rsid w:val="001F1569"/>
    <w:rsid w:val="001F3BFB"/>
    <w:rsid w:val="001F457B"/>
    <w:rsid w:val="001F7636"/>
    <w:rsid w:val="00201EAF"/>
    <w:rsid w:val="0020379C"/>
    <w:rsid w:val="00203C3D"/>
    <w:rsid w:val="00204B4B"/>
    <w:rsid w:val="00210886"/>
    <w:rsid w:val="0021160C"/>
    <w:rsid w:val="00216D16"/>
    <w:rsid w:val="00217C55"/>
    <w:rsid w:val="002201A8"/>
    <w:rsid w:val="00230046"/>
    <w:rsid w:val="00231C74"/>
    <w:rsid w:val="002324F7"/>
    <w:rsid w:val="0023513C"/>
    <w:rsid w:val="00235C76"/>
    <w:rsid w:val="00237D84"/>
    <w:rsid w:val="00240676"/>
    <w:rsid w:val="0024071A"/>
    <w:rsid w:val="00241172"/>
    <w:rsid w:val="002430BF"/>
    <w:rsid w:val="00245996"/>
    <w:rsid w:val="00253EA6"/>
    <w:rsid w:val="00256AE9"/>
    <w:rsid w:val="002604D3"/>
    <w:rsid w:val="002626E0"/>
    <w:rsid w:val="0026387A"/>
    <w:rsid w:val="00265022"/>
    <w:rsid w:val="00267B36"/>
    <w:rsid w:val="00274A16"/>
    <w:rsid w:val="002750CE"/>
    <w:rsid w:val="002764F5"/>
    <w:rsid w:val="00292908"/>
    <w:rsid w:val="00292AD5"/>
    <w:rsid w:val="00294833"/>
    <w:rsid w:val="002A6723"/>
    <w:rsid w:val="002A6CA8"/>
    <w:rsid w:val="002C1F28"/>
    <w:rsid w:val="002C2E60"/>
    <w:rsid w:val="002C36B2"/>
    <w:rsid w:val="002C62F2"/>
    <w:rsid w:val="002D284A"/>
    <w:rsid w:val="002E2FFE"/>
    <w:rsid w:val="002E3B9D"/>
    <w:rsid w:val="002E4754"/>
    <w:rsid w:val="002E63C0"/>
    <w:rsid w:val="002F1E2E"/>
    <w:rsid w:val="002F31FE"/>
    <w:rsid w:val="002F37AB"/>
    <w:rsid w:val="002F5193"/>
    <w:rsid w:val="002F705E"/>
    <w:rsid w:val="00300F0F"/>
    <w:rsid w:val="00302640"/>
    <w:rsid w:val="0030381E"/>
    <w:rsid w:val="003068F4"/>
    <w:rsid w:val="00313085"/>
    <w:rsid w:val="003134BD"/>
    <w:rsid w:val="00315E6B"/>
    <w:rsid w:val="00326248"/>
    <w:rsid w:val="0032662A"/>
    <w:rsid w:val="00336067"/>
    <w:rsid w:val="0034073C"/>
    <w:rsid w:val="00341C4D"/>
    <w:rsid w:val="00344F71"/>
    <w:rsid w:val="00344FE0"/>
    <w:rsid w:val="00346A32"/>
    <w:rsid w:val="003526B3"/>
    <w:rsid w:val="00355FA5"/>
    <w:rsid w:val="00361503"/>
    <w:rsid w:val="003620C7"/>
    <w:rsid w:val="0036240A"/>
    <w:rsid w:val="00363A2F"/>
    <w:rsid w:val="0036405A"/>
    <w:rsid w:val="00365A80"/>
    <w:rsid w:val="00371FF3"/>
    <w:rsid w:val="00372677"/>
    <w:rsid w:val="00373EAD"/>
    <w:rsid w:val="0037427A"/>
    <w:rsid w:val="00375472"/>
    <w:rsid w:val="003761B3"/>
    <w:rsid w:val="003825FC"/>
    <w:rsid w:val="00391AA1"/>
    <w:rsid w:val="00393EE9"/>
    <w:rsid w:val="00394F38"/>
    <w:rsid w:val="003961B3"/>
    <w:rsid w:val="0039620C"/>
    <w:rsid w:val="003A13EA"/>
    <w:rsid w:val="003A1541"/>
    <w:rsid w:val="003A161E"/>
    <w:rsid w:val="003A393F"/>
    <w:rsid w:val="003A54D7"/>
    <w:rsid w:val="003A640C"/>
    <w:rsid w:val="003A7E03"/>
    <w:rsid w:val="003B01B9"/>
    <w:rsid w:val="003B0D11"/>
    <w:rsid w:val="003B1ECD"/>
    <w:rsid w:val="003B298D"/>
    <w:rsid w:val="003C14B7"/>
    <w:rsid w:val="003C184A"/>
    <w:rsid w:val="003D0B84"/>
    <w:rsid w:val="003D0BAE"/>
    <w:rsid w:val="003DB0D2"/>
    <w:rsid w:val="003E149D"/>
    <w:rsid w:val="003E1E96"/>
    <w:rsid w:val="003E2C31"/>
    <w:rsid w:val="003E4266"/>
    <w:rsid w:val="003E483E"/>
    <w:rsid w:val="003F0134"/>
    <w:rsid w:val="003F2F2F"/>
    <w:rsid w:val="003F3BB9"/>
    <w:rsid w:val="003F5581"/>
    <w:rsid w:val="003F6353"/>
    <w:rsid w:val="003F67EE"/>
    <w:rsid w:val="003F6C28"/>
    <w:rsid w:val="00400CFC"/>
    <w:rsid w:val="0040570D"/>
    <w:rsid w:val="004076F2"/>
    <w:rsid w:val="00413064"/>
    <w:rsid w:val="004135BD"/>
    <w:rsid w:val="004135EF"/>
    <w:rsid w:val="00415B42"/>
    <w:rsid w:val="00417C23"/>
    <w:rsid w:val="00421379"/>
    <w:rsid w:val="004233FE"/>
    <w:rsid w:val="00426AF1"/>
    <w:rsid w:val="00433ED1"/>
    <w:rsid w:val="00435DED"/>
    <w:rsid w:val="004408E4"/>
    <w:rsid w:val="004414AB"/>
    <w:rsid w:val="004429C6"/>
    <w:rsid w:val="004529C5"/>
    <w:rsid w:val="004614A0"/>
    <w:rsid w:val="004661A0"/>
    <w:rsid w:val="00466BDA"/>
    <w:rsid w:val="00466CE5"/>
    <w:rsid w:val="00467F43"/>
    <w:rsid w:val="004703CE"/>
    <w:rsid w:val="004751C5"/>
    <w:rsid w:val="00476C07"/>
    <w:rsid w:val="004776AB"/>
    <w:rsid w:val="004803D0"/>
    <w:rsid w:val="00481464"/>
    <w:rsid w:val="00481D33"/>
    <w:rsid w:val="0048375D"/>
    <w:rsid w:val="0048543E"/>
    <w:rsid w:val="00486ED2"/>
    <w:rsid w:val="00492390"/>
    <w:rsid w:val="004925AF"/>
    <w:rsid w:val="004935AE"/>
    <w:rsid w:val="004956F9"/>
    <w:rsid w:val="00495B36"/>
    <w:rsid w:val="00497ABB"/>
    <w:rsid w:val="004A18A2"/>
    <w:rsid w:val="004A23EA"/>
    <w:rsid w:val="004A544C"/>
    <w:rsid w:val="004B6B21"/>
    <w:rsid w:val="004C0491"/>
    <w:rsid w:val="004C2DE8"/>
    <w:rsid w:val="004C36DA"/>
    <w:rsid w:val="004C5077"/>
    <w:rsid w:val="004C5C32"/>
    <w:rsid w:val="004C6C75"/>
    <w:rsid w:val="004C7268"/>
    <w:rsid w:val="004C7AC3"/>
    <w:rsid w:val="004CCE8F"/>
    <w:rsid w:val="004D0BB2"/>
    <w:rsid w:val="004D1698"/>
    <w:rsid w:val="004D4D2F"/>
    <w:rsid w:val="004D7CC9"/>
    <w:rsid w:val="004D7F02"/>
    <w:rsid w:val="004E2D60"/>
    <w:rsid w:val="004F0C98"/>
    <w:rsid w:val="004F14B4"/>
    <w:rsid w:val="004F761D"/>
    <w:rsid w:val="00506F97"/>
    <w:rsid w:val="00512D60"/>
    <w:rsid w:val="0052111F"/>
    <w:rsid w:val="00522501"/>
    <w:rsid w:val="00533B87"/>
    <w:rsid w:val="005359A3"/>
    <w:rsid w:val="005377B8"/>
    <w:rsid w:val="00537BF2"/>
    <w:rsid w:val="00537EC8"/>
    <w:rsid w:val="005403F7"/>
    <w:rsid w:val="005501D5"/>
    <w:rsid w:val="00551149"/>
    <w:rsid w:val="005565F0"/>
    <w:rsid w:val="00557979"/>
    <w:rsid w:val="00565B3B"/>
    <w:rsid w:val="00567990"/>
    <w:rsid w:val="00567ED4"/>
    <w:rsid w:val="00572F82"/>
    <w:rsid w:val="005733D0"/>
    <w:rsid w:val="00573D63"/>
    <w:rsid w:val="00583601"/>
    <w:rsid w:val="00583AA6"/>
    <w:rsid w:val="00587206"/>
    <w:rsid w:val="00590D35"/>
    <w:rsid w:val="00591CC6"/>
    <w:rsid w:val="00594C31"/>
    <w:rsid w:val="005964A2"/>
    <w:rsid w:val="005A09FF"/>
    <w:rsid w:val="005A1F0C"/>
    <w:rsid w:val="005A5B07"/>
    <w:rsid w:val="005A5E34"/>
    <w:rsid w:val="005A79A9"/>
    <w:rsid w:val="005B2D93"/>
    <w:rsid w:val="005B2F3D"/>
    <w:rsid w:val="005B4AB2"/>
    <w:rsid w:val="005B575D"/>
    <w:rsid w:val="005B689F"/>
    <w:rsid w:val="005C16B5"/>
    <w:rsid w:val="005C2A6E"/>
    <w:rsid w:val="005C6521"/>
    <w:rsid w:val="005D0618"/>
    <w:rsid w:val="005D1101"/>
    <w:rsid w:val="005D47B1"/>
    <w:rsid w:val="005D6CEC"/>
    <w:rsid w:val="005D701C"/>
    <w:rsid w:val="005E1041"/>
    <w:rsid w:val="005E207A"/>
    <w:rsid w:val="005E5B12"/>
    <w:rsid w:val="005F114F"/>
    <w:rsid w:val="005F2B0B"/>
    <w:rsid w:val="005F3676"/>
    <w:rsid w:val="0060290F"/>
    <w:rsid w:val="00603E78"/>
    <w:rsid w:val="00605775"/>
    <w:rsid w:val="00607447"/>
    <w:rsid w:val="00607FEA"/>
    <w:rsid w:val="006141A2"/>
    <w:rsid w:val="00617006"/>
    <w:rsid w:val="006239AE"/>
    <w:rsid w:val="00624E7D"/>
    <w:rsid w:val="006260A2"/>
    <w:rsid w:val="006261F9"/>
    <w:rsid w:val="0062A70C"/>
    <w:rsid w:val="00630F1E"/>
    <w:rsid w:val="00631C1D"/>
    <w:rsid w:val="00633943"/>
    <w:rsid w:val="00635467"/>
    <w:rsid w:val="00635569"/>
    <w:rsid w:val="00635F37"/>
    <w:rsid w:val="006413D9"/>
    <w:rsid w:val="00641F73"/>
    <w:rsid w:val="0064321B"/>
    <w:rsid w:val="00650909"/>
    <w:rsid w:val="00654FEE"/>
    <w:rsid w:val="00660585"/>
    <w:rsid w:val="006616BD"/>
    <w:rsid w:val="00661AC2"/>
    <w:rsid w:val="00663D03"/>
    <w:rsid w:val="00671CF8"/>
    <w:rsid w:val="006746AF"/>
    <w:rsid w:val="006832C1"/>
    <w:rsid w:val="0068371B"/>
    <w:rsid w:val="006856D8"/>
    <w:rsid w:val="00686433"/>
    <w:rsid w:val="00686F19"/>
    <w:rsid w:val="00691FEB"/>
    <w:rsid w:val="00692641"/>
    <w:rsid w:val="00693535"/>
    <w:rsid w:val="0069502A"/>
    <w:rsid w:val="00696512"/>
    <w:rsid w:val="006A1C93"/>
    <w:rsid w:val="006A201C"/>
    <w:rsid w:val="006A568B"/>
    <w:rsid w:val="006A5898"/>
    <w:rsid w:val="006B1AB8"/>
    <w:rsid w:val="006B3A74"/>
    <w:rsid w:val="006C1F71"/>
    <w:rsid w:val="006C54BC"/>
    <w:rsid w:val="006D3956"/>
    <w:rsid w:val="006D57EE"/>
    <w:rsid w:val="006E61D5"/>
    <w:rsid w:val="006F1995"/>
    <w:rsid w:val="006F545D"/>
    <w:rsid w:val="006F5D1E"/>
    <w:rsid w:val="006F6495"/>
    <w:rsid w:val="006F75A7"/>
    <w:rsid w:val="00711AFC"/>
    <w:rsid w:val="00712545"/>
    <w:rsid w:val="00723D53"/>
    <w:rsid w:val="007250E8"/>
    <w:rsid w:val="007306EF"/>
    <w:rsid w:val="0073501A"/>
    <w:rsid w:val="00747D3F"/>
    <w:rsid w:val="007521B0"/>
    <w:rsid w:val="00752218"/>
    <w:rsid w:val="0075469F"/>
    <w:rsid w:val="00754FF7"/>
    <w:rsid w:val="00761B46"/>
    <w:rsid w:val="00762DE3"/>
    <w:rsid w:val="0076340C"/>
    <w:rsid w:val="00763982"/>
    <w:rsid w:val="00764B78"/>
    <w:rsid w:val="00766AE6"/>
    <w:rsid w:val="00770F2B"/>
    <w:rsid w:val="00772B63"/>
    <w:rsid w:val="00775056"/>
    <w:rsid w:val="00782E8B"/>
    <w:rsid w:val="00785036"/>
    <w:rsid w:val="007873A1"/>
    <w:rsid w:val="00790B6A"/>
    <w:rsid w:val="00794CBE"/>
    <w:rsid w:val="007A01F4"/>
    <w:rsid w:val="007A6F75"/>
    <w:rsid w:val="007A71C1"/>
    <w:rsid w:val="007B0DFF"/>
    <w:rsid w:val="007B0EB3"/>
    <w:rsid w:val="007B1B70"/>
    <w:rsid w:val="007B1C27"/>
    <w:rsid w:val="007B460C"/>
    <w:rsid w:val="007C17F7"/>
    <w:rsid w:val="007C626D"/>
    <w:rsid w:val="007D6D1D"/>
    <w:rsid w:val="007D78B2"/>
    <w:rsid w:val="007E0158"/>
    <w:rsid w:val="007E5D23"/>
    <w:rsid w:val="007E7D1C"/>
    <w:rsid w:val="007F0E10"/>
    <w:rsid w:val="007F1C81"/>
    <w:rsid w:val="007F1E61"/>
    <w:rsid w:val="007F2519"/>
    <w:rsid w:val="00801749"/>
    <w:rsid w:val="008026B1"/>
    <w:rsid w:val="00805ABD"/>
    <w:rsid w:val="00811025"/>
    <w:rsid w:val="00814352"/>
    <w:rsid w:val="008158E9"/>
    <w:rsid w:val="00815D83"/>
    <w:rsid w:val="00817A7C"/>
    <w:rsid w:val="008216CB"/>
    <w:rsid w:val="00822ECA"/>
    <w:rsid w:val="00824BE6"/>
    <w:rsid w:val="00827E6B"/>
    <w:rsid w:val="008329D6"/>
    <w:rsid w:val="0083476A"/>
    <w:rsid w:val="00834AEC"/>
    <w:rsid w:val="00835F74"/>
    <w:rsid w:val="00836A2C"/>
    <w:rsid w:val="00837A0C"/>
    <w:rsid w:val="00840509"/>
    <w:rsid w:val="008409C3"/>
    <w:rsid w:val="00840EA1"/>
    <w:rsid w:val="00842E87"/>
    <w:rsid w:val="008430FF"/>
    <w:rsid w:val="00843F48"/>
    <w:rsid w:val="00844DE0"/>
    <w:rsid w:val="0085125D"/>
    <w:rsid w:val="008515CA"/>
    <w:rsid w:val="008526B5"/>
    <w:rsid w:val="008541CC"/>
    <w:rsid w:val="0085520F"/>
    <w:rsid w:val="00857FCB"/>
    <w:rsid w:val="008604F7"/>
    <w:rsid w:val="00860708"/>
    <w:rsid w:val="00865DF3"/>
    <w:rsid w:val="008665D1"/>
    <w:rsid w:val="008666D6"/>
    <w:rsid w:val="00870770"/>
    <w:rsid w:val="00871AA0"/>
    <w:rsid w:val="00872931"/>
    <w:rsid w:val="00872AB9"/>
    <w:rsid w:val="008878D9"/>
    <w:rsid w:val="00890DA6"/>
    <w:rsid w:val="008919F7"/>
    <w:rsid w:val="00896291"/>
    <w:rsid w:val="008966B4"/>
    <w:rsid w:val="00896E2F"/>
    <w:rsid w:val="008A2888"/>
    <w:rsid w:val="008A2D0A"/>
    <w:rsid w:val="008B07A1"/>
    <w:rsid w:val="008B1CCD"/>
    <w:rsid w:val="008B4640"/>
    <w:rsid w:val="008B5BDA"/>
    <w:rsid w:val="008B5C37"/>
    <w:rsid w:val="008C0E36"/>
    <w:rsid w:val="008C1026"/>
    <w:rsid w:val="008C1EF9"/>
    <w:rsid w:val="008C1FE5"/>
    <w:rsid w:val="008C2D74"/>
    <w:rsid w:val="008C52EB"/>
    <w:rsid w:val="008C5CE3"/>
    <w:rsid w:val="008D55BA"/>
    <w:rsid w:val="008E3752"/>
    <w:rsid w:val="008E56CB"/>
    <w:rsid w:val="008E6757"/>
    <w:rsid w:val="008F05C0"/>
    <w:rsid w:val="008F2CDB"/>
    <w:rsid w:val="008F78A6"/>
    <w:rsid w:val="00901A4F"/>
    <w:rsid w:val="00901B2E"/>
    <w:rsid w:val="009072C1"/>
    <w:rsid w:val="00912B99"/>
    <w:rsid w:val="00917DEA"/>
    <w:rsid w:val="0093039C"/>
    <w:rsid w:val="009316AB"/>
    <w:rsid w:val="009319F4"/>
    <w:rsid w:val="0093388B"/>
    <w:rsid w:val="00940043"/>
    <w:rsid w:val="009415BE"/>
    <w:rsid w:val="00947321"/>
    <w:rsid w:val="00951B58"/>
    <w:rsid w:val="00956C9A"/>
    <w:rsid w:val="00960C5B"/>
    <w:rsid w:val="0096585C"/>
    <w:rsid w:val="00972414"/>
    <w:rsid w:val="00972A4D"/>
    <w:rsid w:val="00972D7E"/>
    <w:rsid w:val="009731BB"/>
    <w:rsid w:val="00977C07"/>
    <w:rsid w:val="00981243"/>
    <w:rsid w:val="0098424A"/>
    <w:rsid w:val="00984FD7"/>
    <w:rsid w:val="00985BED"/>
    <w:rsid w:val="009925E2"/>
    <w:rsid w:val="009940E9"/>
    <w:rsid w:val="009A1772"/>
    <w:rsid w:val="009A4BE1"/>
    <w:rsid w:val="009A664B"/>
    <w:rsid w:val="009A7030"/>
    <w:rsid w:val="009B2AF4"/>
    <w:rsid w:val="009B3935"/>
    <w:rsid w:val="009B6BF7"/>
    <w:rsid w:val="009C00E0"/>
    <w:rsid w:val="009C2C04"/>
    <w:rsid w:val="009C2E52"/>
    <w:rsid w:val="009C780F"/>
    <w:rsid w:val="009C7CCF"/>
    <w:rsid w:val="009D10D1"/>
    <w:rsid w:val="009D403E"/>
    <w:rsid w:val="009D5C15"/>
    <w:rsid w:val="009E0410"/>
    <w:rsid w:val="009F0A61"/>
    <w:rsid w:val="009F0E61"/>
    <w:rsid w:val="009F1477"/>
    <w:rsid w:val="009F148F"/>
    <w:rsid w:val="00A01B33"/>
    <w:rsid w:val="00A07FC5"/>
    <w:rsid w:val="00A11B66"/>
    <w:rsid w:val="00A15DB2"/>
    <w:rsid w:val="00A20E2F"/>
    <w:rsid w:val="00A3057D"/>
    <w:rsid w:val="00A306E8"/>
    <w:rsid w:val="00A311AF"/>
    <w:rsid w:val="00A33847"/>
    <w:rsid w:val="00A33A0F"/>
    <w:rsid w:val="00A33BB7"/>
    <w:rsid w:val="00A3584D"/>
    <w:rsid w:val="00A40CE9"/>
    <w:rsid w:val="00A42256"/>
    <w:rsid w:val="00A45505"/>
    <w:rsid w:val="00A50654"/>
    <w:rsid w:val="00A6248C"/>
    <w:rsid w:val="00A63062"/>
    <w:rsid w:val="00A66AE3"/>
    <w:rsid w:val="00A674F6"/>
    <w:rsid w:val="00A70393"/>
    <w:rsid w:val="00A70928"/>
    <w:rsid w:val="00A74F31"/>
    <w:rsid w:val="00A8107D"/>
    <w:rsid w:val="00A83D1A"/>
    <w:rsid w:val="00A85DD7"/>
    <w:rsid w:val="00A91DA5"/>
    <w:rsid w:val="00A958BD"/>
    <w:rsid w:val="00AA1A9C"/>
    <w:rsid w:val="00AA1EE7"/>
    <w:rsid w:val="00AA3034"/>
    <w:rsid w:val="00AA48D0"/>
    <w:rsid w:val="00AB1016"/>
    <w:rsid w:val="00AB3EDE"/>
    <w:rsid w:val="00AB49A5"/>
    <w:rsid w:val="00AB5E73"/>
    <w:rsid w:val="00AC0E57"/>
    <w:rsid w:val="00AC5050"/>
    <w:rsid w:val="00AC6737"/>
    <w:rsid w:val="00AC7D75"/>
    <w:rsid w:val="00AD577E"/>
    <w:rsid w:val="00AE0781"/>
    <w:rsid w:val="00AE39C1"/>
    <w:rsid w:val="00AE6307"/>
    <w:rsid w:val="00AE7A66"/>
    <w:rsid w:val="00AF0AEA"/>
    <w:rsid w:val="00AF4876"/>
    <w:rsid w:val="00AF5088"/>
    <w:rsid w:val="00AF7AD4"/>
    <w:rsid w:val="00B00B7C"/>
    <w:rsid w:val="00B11A57"/>
    <w:rsid w:val="00B21FAC"/>
    <w:rsid w:val="00B236C2"/>
    <w:rsid w:val="00B2486E"/>
    <w:rsid w:val="00B30C74"/>
    <w:rsid w:val="00B33172"/>
    <w:rsid w:val="00B37A68"/>
    <w:rsid w:val="00B41E19"/>
    <w:rsid w:val="00B43003"/>
    <w:rsid w:val="00B440EA"/>
    <w:rsid w:val="00B465E3"/>
    <w:rsid w:val="00B477E2"/>
    <w:rsid w:val="00B51D3D"/>
    <w:rsid w:val="00B576CA"/>
    <w:rsid w:val="00B60F0E"/>
    <w:rsid w:val="00B62AAB"/>
    <w:rsid w:val="00B6424C"/>
    <w:rsid w:val="00B67130"/>
    <w:rsid w:val="00B7295D"/>
    <w:rsid w:val="00B772FC"/>
    <w:rsid w:val="00B77610"/>
    <w:rsid w:val="00B80AFF"/>
    <w:rsid w:val="00B823B1"/>
    <w:rsid w:val="00B85260"/>
    <w:rsid w:val="00B90E6A"/>
    <w:rsid w:val="00B95931"/>
    <w:rsid w:val="00BA0B9E"/>
    <w:rsid w:val="00BA2194"/>
    <w:rsid w:val="00BA282F"/>
    <w:rsid w:val="00BA67D3"/>
    <w:rsid w:val="00BB20FF"/>
    <w:rsid w:val="00BB36C8"/>
    <w:rsid w:val="00BC1CB7"/>
    <w:rsid w:val="00BD214D"/>
    <w:rsid w:val="00BD7B99"/>
    <w:rsid w:val="00BE2D57"/>
    <w:rsid w:val="00BE4649"/>
    <w:rsid w:val="00BE4715"/>
    <w:rsid w:val="00BE5264"/>
    <w:rsid w:val="00BF6018"/>
    <w:rsid w:val="00C00797"/>
    <w:rsid w:val="00C215EE"/>
    <w:rsid w:val="00C216DF"/>
    <w:rsid w:val="00C22599"/>
    <w:rsid w:val="00C34124"/>
    <w:rsid w:val="00C36671"/>
    <w:rsid w:val="00C40464"/>
    <w:rsid w:val="00C42D11"/>
    <w:rsid w:val="00C45E4B"/>
    <w:rsid w:val="00C5125F"/>
    <w:rsid w:val="00C530A3"/>
    <w:rsid w:val="00C53162"/>
    <w:rsid w:val="00C5630A"/>
    <w:rsid w:val="00C57444"/>
    <w:rsid w:val="00C6694F"/>
    <w:rsid w:val="00C707F9"/>
    <w:rsid w:val="00C72DEA"/>
    <w:rsid w:val="00C73E87"/>
    <w:rsid w:val="00C82080"/>
    <w:rsid w:val="00C82D16"/>
    <w:rsid w:val="00C8417D"/>
    <w:rsid w:val="00C85A27"/>
    <w:rsid w:val="00C92B60"/>
    <w:rsid w:val="00C939FF"/>
    <w:rsid w:val="00C94435"/>
    <w:rsid w:val="00C9607D"/>
    <w:rsid w:val="00CA1B56"/>
    <w:rsid w:val="00CA56D4"/>
    <w:rsid w:val="00CA61C4"/>
    <w:rsid w:val="00CB0148"/>
    <w:rsid w:val="00CB1DF9"/>
    <w:rsid w:val="00CB5F26"/>
    <w:rsid w:val="00CB6E70"/>
    <w:rsid w:val="00CC101E"/>
    <w:rsid w:val="00CC28D8"/>
    <w:rsid w:val="00CC38C8"/>
    <w:rsid w:val="00CD09CF"/>
    <w:rsid w:val="00CD6208"/>
    <w:rsid w:val="00CE1EE7"/>
    <w:rsid w:val="00CE46AF"/>
    <w:rsid w:val="00CF1234"/>
    <w:rsid w:val="00CF1659"/>
    <w:rsid w:val="00D01C2E"/>
    <w:rsid w:val="00D067D7"/>
    <w:rsid w:val="00D06B6E"/>
    <w:rsid w:val="00D11880"/>
    <w:rsid w:val="00D12F33"/>
    <w:rsid w:val="00D151F7"/>
    <w:rsid w:val="00D17761"/>
    <w:rsid w:val="00D22390"/>
    <w:rsid w:val="00D264D7"/>
    <w:rsid w:val="00D27365"/>
    <w:rsid w:val="00D3317B"/>
    <w:rsid w:val="00D33AD8"/>
    <w:rsid w:val="00D364BD"/>
    <w:rsid w:val="00D45398"/>
    <w:rsid w:val="00D61565"/>
    <w:rsid w:val="00D634C9"/>
    <w:rsid w:val="00D66E71"/>
    <w:rsid w:val="00D674CB"/>
    <w:rsid w:val="00D85FC5"/>
    <w:rsid w:val="00D87DAC"/>
    <w:rsid w:val="00D90742"/>
    <w:rsid w:val="00DA3B54"/>
    <w:rsid w:val="00DA4A4F"/>
    <w:rsid w:val="00DA6F0C"/>
    <w:rsid w:val="00DB11EE"/>
    <w:rsid w:val="00DB1B60"/>
    <w:rsid w:val="00DB2BE7"/>
    <w:rsid w:val="00DB2E94"/>
    <w:rsid w:val="00DB5EEF"/>
    <w:rsid w:val="00DB6A81"/>
    <w:rsid w:val="00DC2544"/>
    <w:rsid w:val="00DD2C0D"/>
    <w:rsid w:val="00DD51D0"/>
    <w:rsid w:val="00DD5F9E"/>
    <w:rsid w:val="00DE0766"/>
    <w:rsid w:val="00DE634A"/>
    <w:rsid w:val="00DE6D81"/>
    <w:rsid w:val="00DF08F9"/>
    <w:rsid w:val="00DF1B3B"/>
    <w:rsid w:val="00DF2989"/>
    <w:rsid w:val="00DF32C2"/>
    <w:rsid w:val="00DF56FE"/>
    <w:rsid w:val="00E011D9"/>
    <w:rsid w:val="00E11B60"/>
    <w:rsid w:val="00E12AF3"/>
    <w:rsid w:val="00E13E67"/>
    <w:rsid w:val="00E163D4"/>
    <w:rsid w:val="00E21E82"/>
    <w:rsid w:val="00E2227C"/>
    <w:rsid w:val="00E238E8"/>
    <w:rsid w:val="00E24E69"/>
    <w:rsid w:val="00E2619D"/>
    <w:rsid w:val="00E267D9"/>
    <w:rsid w:val="00E350F4"/>
    <w:rsid w:val="00E412E4"/>
    <w:rsid w:val="00E53863"/>
    <w:rsid w:val="00E56A12"/>
    <w:rsid w:val="00E57FE9"/>
    <w:rsid w:val="00E70940"/>
    <w:rsid w:val="00E73988"/>
    <w:rsid w:val="00E87A6D"/>
    <w:rsid w:val="00E9094E"/>
    <w:rsid w:val="00E97D05"/>
    <w:rsid w:val="00EA2F54"/>
    <w:rsid w:val="00EA2FEF"/>
    <w:rsid w:val="00EA5659"/>
    <w:rsid w:val="00EB0D74"/>
    <w:rsid w:val="00EB1243"/>
    <w:rsid w:val="00EB3CE9"/>
    <w:rsid w:val="00EB40BA"/>
    <w:rsid w:val="00EB682D"/>
    <w:rsid w:val="00EC5CDB"/>
    <w:rsid w:val="00ED57C7"/>
    <w:rsid w:val="00ED6BD8"/>
    <w:rsid w:val="00ED77A3"/>
    <w:rsid w:val="00EE51ED"/>
    <w:rsid w:val="00EE56C5"/>
    <w:rsid w:val="00EE6875"/>
    <w:rsid w:val="00EE7AD9"/>
    <w:rsid w:val="00EF00DD"/>
    <w:rsid w:val="00F04C9A"/>
    <w:rsid w:val="00F059C7"/>
    <w:rsid w:val="00F06489"/>
    <w:rsid w:val="00F07ACE"/>
    <w:rsid w:val="00F13298"/>
    <w:rsid w:val="00F13DC6"/>
    <w:rsid w:val="00F13F18"/>
    <w:rsid w:val="00F20E52"/>
    <w:rsid w:val="00F22E29"/>
    <w:rsid w:val="00F230D9"/>
    <w:rsid w:val="00F23C40"/>
    <w:rsid w:val="00F31D3B"/>
    <w:rsid w:val="00F33390"/>
    <w:rsid w:val="00F34A53"/>
    <w:rsid w:val="00F34DA1"/>
    <w:rsid w:val="00F351A2"/>
    <w:rsid w:val="00F3718B"/>
    <w:rsid w:val="00F37450"/>
    <w:rsid w:val="00F410E6"/>
    <w:rsid w:val="00F41A21"/>
    <w:rsid w:val="00F42769"/>
    <w:rsid w:val="00F42D22"/>
    <w:rsid w:val="00F431A3"/>
    <w:rsid w:val="00F46133"/>
    <w:rsid w:val="00F554BE"/>
    <w:rsid w:val="00F57BD0"/>
    <w:rsid w:val="00F62A08"/>
    <w:rsid w:val="00F633D6"/>
    <w:rsid w:val="00F668D3"/>
    <w:rsid w:val="00F7114C"/>
    <w:rsid w:val="00F71926"/>
    <w:rsid w:val="00F71B14"/>
    <w:rsid w:val="00F75D43"/>
    <w:rsid w:val="00F770EF"/>
    <w:rsid w:val="00F862A4"/>
    <w:rsid w:val="00F96636"/>
    <w:rsid w:val="00FA1ABE"/>
    <w:rsid w:val="00FA2053"/>
    <w:rsid w:val="00FA25A3"/>
    <w:rsid w:val="00FA2DA8"/>
    <w:rsid w:val="00FA3B97"/>
    <w:rsid w:val="00FA50D7"/>
    <w:rsid w:val="00FA6CBF"/>
    <w:rsid w:val="00FA6D6B"/>
    <w:rsid w:val="00FA7544"/>
    <w:rsid w:val="00FA7C55"/>
    <w:rsid w:val="00FB0CB0"/>
    <w:rsid w:val="00FB477A"/>
    <w:rsid w:val="00FB4789"/>
    <w:rsid w:val="00FB64F7"/>
    <w:rsid w:val="00FB6637"/>
    <w:rsid w:val="00FB7569"/>
    <w:rsid w:val="00FC63F0"/>
    <w:rsid w:val="00FC735C"/>
    <w:rsid w:val="00FD2DAF"/>
    <w:rsid w:val="00FD7A82"/>
    <w:rsid w:val="00FE1B79"/>
    <w:rsid w:val="00FF20E8"/>
    <w:rsid w:val="00FF5903"/>
    <w:rsid w:val="00FF71AE"/>
    <w:rsid w:val="013E7524"/>
    <w:rsid w:val="0186769B"/>
    <w:rsid w:val="019826DF"/>
    <w:rsid w:val="01988A88"/>
    <w:rsid w:val="01A17723"/>
    <w:rsid w:val="01E53211"/>
    <w:rsid w:val="023473DD"/>
    <w:rsid w:val="027067B2"/>
    <w:rsid w:val="0296463C"/>
    <w:rsid w:val="02CA0663"/>
    <w:rsid w:val="02DE97EF"/>
    <w:rsid w:val="030DEAC2"/>
    <w:rsid w:val="0322F748"/>
    <w:rsid w:val="0336B310"/>
    <w:rsid w:val="03573BA1"/>
    <w:rsid w:val="038C39C3"/>
    <w:rsid w:val="03A6BB89"/>
    <w:rsid w:val="03A76D46"/>
    <w:rsid w:val="03AC6EC0"/>
    <w:rsid w:val="03D3C04D"/>
    <w:rsid w:val="03F22739"/>
    <w:rsid w:val="03F50EC6"/>
    <w:rsid w:val="0422B88A"/>
    <w:rsid w:val="043310C4"/>
    <w:rsid w:val="046B3EF7"/>
    <w:rsid w:val="0474619D"/>
    <w:rsid w:val="04803D5F"/>
    <w:rsid w:val="04842477"/>
    <w:rsid w:val="04A55BEB"/>
    <w:rsid w:val="04A92E6B"/>
    <w:rsid w:val="04DB07FD"/>
    <w:rsid w:val="04DFD8CD"/>
    <w:rsid w:val="04F00C87"/>
    <w:rsid w:val="0500A5D4"/>
    <w:rsid w:val="050D9D4B"/>
    <w:rsid w:val="052869F4"/>
    <w:rsid w:val="055826C6"/>
    <w:rsid w:val="055B09F8"/>
    <w:rsid w:val="059F24C2"/>
    <w:rsid w:val="05CDE8BD"/>
    <w:rsid w:val="0607C4AC"/>
    <w:rsid w:val="060852D9"/>
    <w:rsid w:val="06193257"/>
    <w:rsid w:val="061FF4D8"/>
    <w:rsid w:val="062ADBFD"/>
    <w:rsid w:val="063EA676"/>
    <w:rsid w:val="0678C63C"/>
    <w:rsid w:val="067FD5FA"/>
    <w:rsid w:val="06A113B5"/>
    <w:rsid w:val="06E6047F"/>
    <w:rsid w:val="07043D24"/>
    <w:rsid w:val="07305A08"/>
    <w:rsid w:val="0739B47E"/>
    <w:rsid w:val="0753B8EA"/>
    <w:rsid w:val="0756D7EF"/>
    <w:rsid w:val="075D5C77"/>
    <w:rsid w:val="077938DA"/>
    <w:rsid w:val="07838E00"/>
    <w:rsid w:val="0784B4A6"/>
    <w:rsid w:val="078E2DEC"/>
    <w:rsid w:val="079F96EF"/>
    <w:rsid w:val="07CBE8F3"/>
    <w:rsid w:val="07F2CF8D"/>
    <w:rsid w:val="0850B619"/>
    <w:rsid w:val="0876B83B"/>
    <w:rsid w:val="088EF3F6"/>
    <w:rsid w:val="0892D86A"/>
    <w:rsid w:val="08AE24C2"/>
    <w:rsid w:val="08C26E84"/>
    <w:rsid w:val="08E6B58E"/>
    <w:rsid w:val="08EF4068"/>
    <w:rsid w:val="08F49575"/>
    <w:rsid w:val="094E8CB3"/>
    <w:rsid w:val="09636495"/>
    <w:rsid w:val="09859EA8"/>
    <w:rsid w:val="09937587"/>
    <w:rsid w:val="09A3DEF9"/>
    <w:rsid w:val="09B4C3FE"/>
    <w:rsid w:val="09CE2E78"/>
    <w:rsid w:val="09D8F280"/>
    <w:rsid w:val="09E07DFA"/>
    <w:rsid w:val="0A0924C4"/>
    <w:rsid w:val="0A169E0E"/>
    <w:rsid w:val="0A1A2EE9"/>
    <w:rsid w:val="0A31CF01"/>
    <w:rsid w:val="0A6507FF"/>
    <w:rsid w:val="0A746296"/>
    <w:rsid w:val="0AA7F757"/>
    <w:rsid w:val="0AB17765"/>
    <w:rsid w:val="0AB8CC78"/>
    <w:rsid w:val="0ABAE969"/>
    <w:rsid w:val="0AEBC89A"/>
    <w:rsid w:val="0AF9E76B"/>
    <w:rsid w:val="0B139291"/>
    <w:rsid w:val="0B1A919E"/>
    <w:rsid w:val="0B20191E"/>
    <w:rsid w:val="0B50FA75"/>
    <w:rsid w:val="0B6D6E24"/>
    <w:rsid w:val="0B9F5B1B"/>
    <w:rsid w:val="0BA69417"/>
    <w:rsid w:val="0BB471C2"/>
    <w:rsid w:val="0BB4D446"/>
    <w:rsid w:val="0BB6036F"/>
    <w:rsid w:val="0BBD880C"/>
    <w:rsid w:val="0C087616"/>
    <w:rsid w:val="0C0C0DCB"/>
    <w:rsid w:val="0C12157B"/>
    <w:rsid w:val="0C128636"/>
    <w:rsid w:val="0C1F0F54"/>
    <w:rsid w:val="0C2587F0"/>
    <w:rsid w:val="0C2C1704"/>
    <w:rsid w:val="0C5314DF"/>
    <w:rsid w:val="0C5B1605"/>
    <w:rsid w:val="0C7B3EEB"/>
    <w:rsid w:val="0C7BC621"/>
    <w:rsid w:val="0C8A0C8D"/>
    <w:rsid w:val="0C9D7DD1"/>
    <w:rsid w:val="0CB30FE6"/>
    <w:rsid w:val="0CCEF9CF"/>
    <w:rsid w:val="0CD21B21"/>
    <w:rsid w:val="0D114CCB"/>
    <w:rsid w:val="0D1DEDD8"/>
    <w:rsid w:val="0D77C788"/>
    <w:rsid w:val="0DA4C81D"/>
    <w:rsid w:val="0DC8D4CF"/>
    <w:rsid w:val="0DD0880E"/>
    <w:rsid w:val="0E0E7C16"/>
    <w:rsid w:val="0E14A429"/>
    <w:rsid w:val="0E2420D5"/>
    <w:rsid w:val="0E3EBFEB"/>
    <w:rsid w:val="0E5733A6"/>
    <w:rsid w:val="0E58AC85"/>
    <w:rsid w:val="0E7419AA"/>
    <w:rsid w:val="0EE66EDC"/>
    <w:rsid w:val="0F18CF6B"/>
    <w:rsid w:val="0F6D28AA"/>
    <w:rsid w:val="0F8BA74B"/>
    <w:rsid w:val="0F8BDA5F"/>
    <w:rsid w:val="0F9BC272"/>
    <w:rsid w:val="0FA149F2"/>
    <w:rsid w:val="0FCC004F"/>
    <w:rsid w:val="0FCD588E"/>
    <w:rsid w:val="0FE01A73"/>
    <w:rsid w:val="0FE98023"/>
    <w:rsid w:val="1001324A"/>
    <w:rsid w:val="104A5C22"/>
    <w:rsid w:val="10AA9961"/>
    <w:rsid w:val="10EDEA80"/>
    <w:rsid w:val="10F426CC"/>
    <w:rsid w:val="111A11B3"/>
    <w:rsid w:val="111F844A"/>
    <w:rsid w:val="111FAF38"/>
    <w:rsid w:val="1137AE54"/>
    <w:rsid w:val="11839946"/>
    <w:rsid w:val="11849360"/>
    <w:rsid w:val="11FCC220"/>
    <w:rsid w:val="122CC2EF"/>
    <w:rsid w:val="123045CE"/>
    <w:rsid w:val="1237FC1E"/>
    <w:rsid w:val="1270BD2D"/>
    <w:rsid w:val="129D4870"/>
    <w:rsid w:val="12A78150"/>
    <w:rsid w:val="12BF0830"/>
    <w:rsid w:val="12FDD996"/>
    <w:rsid w:val="130941AC"/>
    <w:rsid w:val="13602698"/>
    <w:rsid w:val="139F1A96"/>
    <w:rsid w:val="13B4FF1F"/>
    <w:rsid w:val="13D086A6"/>
    <w:rsid w:val="13F103A6"/>
    <w:rsid w:val="141F3BFD"/>
    <w:rsid w:val="143405F1"/>
    <w:rsid w:val="14973647"/>
    <w:rsid w:val="14CD785B"/>
    <w:rsid w:val="14CFC6F5"/>
    <w:rsid w:val="14EEAA9F"/>
    <w:rsid w:val="1519F778"/>
    <w:rsid w:val="153783EE"/>
    <w:rsid w:val="158C29AC"/>
    <w:rsid w:val="158D09A3"/>
    <w:rsid w:val="1592DB85"/>
    <w:rsid w:val="15DBAF3C"/>
    <w:rsid w:val="16376A00"/>
    <w:rsid w:val="1640E26E"/>
    <w:rsid w:val="16492890"/>
    <w:rsid w:val="1667FE6E"/>
    <w:rsid w:val="1679BCE4"/>
    <w:rsid w:val="169783FC"/>
    <w:rsid w:val="170E85B5"/>
    <w:rsid w:val="1711736F"/>
    <w:rsid w:val="1728A468"/>
    <w:rsid w:val="177C7AC2"/>
    <w:rsid w:val="179E837B"/>
    <w:rsid w:val="17BA21FA"/>
    <w:rsid w:val="17C2BFE1"/>
    <w:rsid w:val="17C52DAF"/>
    <w:rsid w:val="17CB874F"/>
    <w:rsid w:val="17D6997F"/>
    <w:rsid w:val="1824B84A"/>
    <w:rsid w:val="18633552"/>
    <w:rsid w:val="18905FD4"/>
    <w:rsid w:val="1891E5E5"/>
    <w:rsid w:val="18C7EB58"/>
    <w:rsid w:val="18D136E8"/>
    <w:rsid w:val="191E553C"/>
    <w:rsid w:val="1923D3D8"/>
    <w:rsid w:val="192CD5FB"/>
    <w:rsid w:val="19743AD4"/>
    <w:rsid w:val="19770743"/>
    <w:rsid w:val="197F406C"/>
    <w:rsid w:val="1988D572"/>
    <w:rsid w:val="199D56F5"/>
    <w:rsid w:val="19A02F81"/>
    <w:rsid w:val="19B96B79"/>
    <w:rsid w:val="19C0841D"/>
    <w:rsid w:val="19C9B79D"/>
    <w:rsid w:val="19D0F634"/>
    <w:rsid w:val="19E495A0"/>
    <w:rsid w:val="19EC08BF"/>
    <w:rsid w:val="1A3A5B94"/>
    <w:rsid w:val="1ABC3A9A"/>
    <w:rsid w:val="1ACB604D"/>
    <w:rsid w:val="1AF2878B"/>
    <w:rsid w:val="1AF4B9B7"/>
    <w:rsid w:val="1AFEF4FB"/>
    <w:rsid w:val="1B0CEDFA"/>
    <w:rsid w:val="1B2F2AA3"/>
    <w:rsid w:val="1B45F99F"/>
    <w:rsid w:val="1B5D1B72"/>
    <w:rsid w:val="1B682A0B"/>
    <w:rsid w:val="1B8A738C"/>
    <w:rsid w:val="1B8CF2E1"/>
    <w:rsid w:val="1BA3ACFC"/>
    <w:rsid w:val="1C3DE427"/>
    <w:rsid w:val="1C6203B3"/>
    <w:rsid w:val="1C77A3FC"/>
    <w:rsid w:val="1C8F73B1"/>
    <w:rsid w:val="1C9EAB59"/>
    <w:rsid w:val="1CA130E4"/>
    <w:rsid w:val="1CA646DD"/>
    <w:rsid w:val="1CAC107F"/>
    <w:rsid w:val="1CAE7466"/>
    <w:rsid w:val="1CBDE64C"/>
    <w:rsid w:val="1CE7C836"/>
    <w:rsid w:val="1CE9B86C"/>
    <w:rsid w:val="1D1977FA"/>
    <w:rsid w:val="1D4222BB"/>
    <w:rsid w:val="1D4471F4"/>
    <w:rsid w:val="1D88A353"/>
    <w:rsid w:val="1DB3D915"/>
    <w:rsid w:val="1E048A3E"/>
    <w:rsid w:val="1E06FFEF"/>
    <w:rsid w:val="1E08535A"/>
    <w:rsid w:val="1E36EC10"/>
    <w:rsid w:val="1E4C9C85"/>
    <w:rsid w:val="1E57132D"/>
    <w:rsid w:val="1E85955A"/>
    <w:rsid w:val="1E97CE46"/>
    <w:rsid w:val="1E9AA891"/>
    <w:rsid w:val="1EB806C3"/>
    <w:rsid w:val="1EECD915"/>
    <w:rsid w:val="1F4E95C4"/>
    <w:rsid w:val="1F55B803"/>
    <w:rsid w:val="1F7B16F0"/>
    <w:rsid w:val="1FC33441"/>
    <w:rsid w:val="1FF97779"/>
    <w:rsid w:val="202BD782"/>
    <w:rsid w:val="2031DEE9"/>
    <w:rsid w:val="20634468"/>
    <w:rsid w:val="20638D21"/>
    <w:rsid w:val="2072A3A7"/>
    <w:rsid w:val="2097B1A1"/>
    <w:rsid w:val="20E525E5"/>
    <w:rsid w:val="21137BA6"/>
    <w:rsid w:val="214A11F5"/>
    <w:rsid w:val="214FBFB0"/>
    <w:rsid w:val="2160A6E0"/>
    <w:rsid w:val="216F3B77"/>
    <w:rsid w:val="2175E4EA"/>
    <w:rsid w:val="2183959E"/>
    <w:rsid w:val="21B11EDB"/>
    <w:rsid w:val="21E7430C"/>
    <w:rsid w:val="21F3C149"/>
    <w:rsid w:val="2207F840"/>
    <w:rsid w:val="22146D11"/>
    <w:rsid w:val="228E5084"/>
    <w:rsid w:val="22AE94EB"/>
    <w:rsid w:val="22AEF34D"/>
    <w:rsid w:val="22B31A3A"/>
    <w:rsid w:val="22CFE20D"/>
    <w:rsid w:val="22DFA420"/>
    <w:rsid w:val="2306D51A"/>
    <w:rsid w:val="23100C43"/>
    <w:rsid w:val="232DF2CC"/>
    <w:rsid w:val="234B9938"/>
    <w:rsid w:val="23D1ABE8"/>
    <w:rsid w:val="2412ADAB"/>
    <w:rsid w:val="241E0927"/>
    <w:rsid w:val="2466F8E5"/>
    <w:rsid w:val="248B2FA6"/>
    <w:rsid w:val="24937E4F"/>
    <w:rsid w:val="24946E6E"/>
    <w:rsid w:val="24ACD28D"/>
    <w:rsid w:val="24F8F100"/>
    <w:rsid w:val="250B3AC7"/>
    <w:rsid w:val="25164EB9"/>
    <w:rsid w:val="252E6B17"/>
    <w:rsid w:val="253ABACF"/>
    <w:rsid w:val="253F8EA3"/>
    <w:rsid w:val="25736541"/>
    <w:rsid w:val="2594EE96"/>
    <w:rsid w:val="25A7C5E6"/>
    <w:rsid w:val="25B79742"/>
    <w:rsid w:val="25CECF9B"/>
    <w:rsid w:val="25D30AD2"/>
    <w:rsid w:val="25D5087D"/>
    <w:rsid w:val="25EBF041"/>
    <w:rsid w:val="25FBD59A"/>
    <w:rsid w:val="26029512"/>
    <w:rsid w:val="264A669C"/>
    <w:rsid w:val="2660570A"/>
    <w:rsid w:val="2671B3C2"/>
    <w:rsid w:val="267FD0EA"/>
    <w:rsid w:val="26815E89"/>
    <w:rsid w:val="268532AA"/>
    <w:rsid w:val="26A6876D"/>
    <w:rsid w:val="26BA4B98"/>
    <w:rsid w:val="26C0EF13"/>
    <w:rsid w:val="26DF3B3B"/>
    <w:rsid w:val="272137F4"/>
    <w:rsid w:val="2729B03A"/>
    <w:rsid w:val="27414F56"/>
    <w:rsid w:val="275DD490"/>
    <w:rsid w:val="27757657"/>
    <w:rsid w:val="277BDA77"/>
    <w:rsid w:val="27B1522F"/>
    <w:rsid w:val="27F50F67"/>
    <w:rsid w:val="281C4A56"/>
    <w:rsid w:val="28560744"/>
    <w:rsid w:val="286BBD48"/>
    <w:rsid w:val="2871E31D"/>
    <w:rsid w:val="28748D45"/>
    <w:rsid w:val="2880C105"/>
    <w:rsid w:val="28B366FB"/>
    <w:rsid w:val="28C879AC"/>
    <w:rsid w:val="28D3D51F"/>
    <w:rsid w:val="28DB7CCB"/>
    <w:rsid w:val="28E4602D"/>
    <w:rsid w:val="28F7B4FB"/>
    <w:rsid w:val="29022791"/>
    <w:rsid w:val="292037A3"/>
    <w:rsid w:val="292454B5"/>
    <w:rsid w:val="2955BE67"/>
    <w:rsid w:val="2963A067"/>
    <w:rsid w:val="297380F3"/>
    <w:rsid w:val="2981AFD7"/>
    <w:rsid w:val="29997C93"/>
    <w:rsid w:val="29A61B3B"/>
    <w:rsid w:val="29C10151"/>
    <w:rsid w:val="29DB9BA2"/>
    <w:rsid w:val="2A176B28"/>
    <w:rsid w:val="2A1F6226"/>
    <w:rsid w:val="2A298B77"/>
    <w:rsid w:val="2A3A5384"/>
    <w:rsid w:val="2A6D8EC5"/>
    <w:rsid w:val="2A6F2AF4"/>
    <w:rsid w:val="2AA1B503"/>
    <w:rsid w:val="2AC4B108"/>
    <w:rsid w:val="2AE8D6D8"/>
    <w:rsid w:val="2AFD2212"/>
    <w:rsid w:val="2B2A409A"/>
    <w:rsid w:val="2B4BA6B5"/>
    <w:rsid w:val="2B67DB86"/>
    <w:rsid w:val="2B881CD9"/>
    <w:rsid w:val="2B9281F5"/>
    <w:rsid w:val="2BB87717"/>
    <w:rsid w:val="2BD3F9E5"/>
    <w:rsid w:val="2BEB07BD"/>
    <w:rsid w:val="2BEEB5D9"/>
    <w:rsid w:val="2C00CFCB"/>
    <w:rsid w:val="2C272447"/>
    <w:rsid w:val="2C372A3C"/>
    <w:rsid w:val="2C3CB218"/>
    <w:rsid w:val="2C43DC87"/>
    <w:rsid w:val="2C64E822"/>
    <w:rsid w:val="2C743A5A"/>
    <w:rsid w:val="2C9783D2"/>
    <w:rsid w:val="2CAB0AF8"/>
    <w:rsid w:val="2CBE00B0"/>
    <w:rsid w:val="2CDAC722"/>
    <w:rsid w:val="2CE94F33"/>
    <w:rsid w:val="2D2DA409"/>
    <w:rsid w:val="2D30EC14"/>
    <w:rsid w:val="2D3D2EBF"/>
    <w:rsid w:val="2D67A0FF"/>
    <w:rsid w:val="2D67D08F"/>
    <w:rsid w:val="2D86D81E"/>
    <w:rsid w:val="2DA57382"/>
    <w:rsid w:val="2DA6B4A3"/>
    <w:rsid w:val="2DA8D7B9"/>
    <w:rsid w:val="2DBC96B5"/>
    <w:rsid w:val="2DCB2993"/>
    <w:rsid w:val="2DCC6996"/>
    <w:rsid w:val="2DE3FBF4"/>
    <w:rsid w:val="2DF4450B"/>
    <w:rsid w:val="2DF73E5E"/>
    <w:rsid w:val="2E003234"/>
    <w:rsid w:val="2E090FED"/>
    <w:rsid w:val="2E34A0EC"/>
    <w:rsid w:val="2E35B990"/>
    <w:rsid w:val="2E5CABB6"/>
    <w:rsid w:val="2E6C62EF"/>
    <w:rsid w:val="2E84A112"/>
    <w:rsid w:val="2E87F506"/>
    <w:rsid w:val="2E93531E"/>
    <w:rsid w:val="2E9BA97B"/>
    <w:rsid w:val="2EE60B91"/>
    <w:rsid w:val="2F0906B6"/>
    <w:rsid w:val="2F0E8F72"/>
    <w:rsid w:val="2F2B7D18"/>
    <w:rsid w:val="2F428504"/>
    <w:rsid w:val="2FCC7D7D"/>
    <w:rsid w:val="300F6872"/>
    <w:rsid w:val="3018148D"/>
    <w:rsid w:val="304AD1ED"/>
    <w:rsid w:val="304E0B56"/>
    <w:rsid w:val="30A0944B"/>
    <w:rsid w:val="30B4CE71"/>
    <w:rsid w:val="30BD10EE"/>
    <w:rsid w:val="30BDB03E"/>
    <w:rsid w:val="30DD4F1F"/>
    <w:rsid w:val="30F19990"/>
    <w:rsid w:val="31200B78"/>
    <w:rsid w:val="3124D311"/>
    <w:rsid w:val="312E185B"/>
    <w:rsid w:val="3155676B"/>
    <w:rsid w:val="3158D013"/>
    <w:rsid w:val="31939568"/>
    <w:rsid w:val="319BBA08"/>
    <w:rsid w:val="31A0AF40"/>
    <w:rsid w:val="31F1A0AF"/>
    <w:rsid w:val="3205735C"/>
    <w:rsid w:val="3210F19C"/>
    <w:rsid w:val="321D2619"/>
    <w:rsid w:val="324EA0D6"/>
    <w:rsid w:val="3250C9A8"/>
    <w:rsid w:val="325CA9AB"/>
    <w:rsid w:val="325EBA5A"/>
    <w:rsid w:val="32939261"/>
    <w:rsid w:val="32AB1C7A"/>
    <w:rsid w:val="32B20E9E"/>
    <w:rsid w:val="32C8C1BA"/>
    <w:rsid w:val="32DA2210"/>
    <w:rsid w:val="32DE6FD0"/>
    <w:rsid w:val="32FFD2EC"/>
    <w:rsid w:val="33297116"/>
    <w:rsid w:val="33301F5F"/>
    <w:rsid w:val="338A88A8"/>
    <w:rsid w:val="33B25011"/>
    <w:rsid w:val="33C86D78"/>
    <w:rsid w:val="33E54BC5"/>
    <w:rsid w:val="340BFDAB"/>
    <w:rsid w:val="341126F9"/>
    <w:rsid w:val="3413BACC"/>
    <w:rsid w:val="341CCAB8"/>
    <w:rsid w:val="34573DA5"/>
    <w:rsid w:val="345D1C15"/>
    <w:rsid w:val="347C6B04"/>
    <w:rsid w:val="34883A38"/>
    <w:rsid w:val="3489EE48"/>
    <w:rsid w:val="34AA600C"/>
    <w:rsid w:val="34CA29DE"/>
    <w:rsid w:val="35671D94"/>
    <w:rsid w:val="358CCCB9"/>
    <w:rsid w:val="35B6E241"/>
    <w:rsid w:val="35C3B891"/>
    <w:rsid w:val="35C44CDF"/>
    <w:rsid w:val="35D9C74D"/>
    <w:rsid w:val="35DE4E8E"/>
    <w:rsid w:val="35E7C748"/>
    <w:rsid w:val="360379FA"/>
    <w:rsid w:val="360FE48A"/>
    <w:rsid w:val="362E4850"/>
    <w:rsid w:val="3631CCE6"/>
    <w:rsid w:val="3631E973"/>
    <w:rsid w:val="365FEAC8"/>
    <w:rsid w:val="366DDB7A"/>
    <w:rsid w:val="367E8B70"/>
    <w:rsid w:val="3685E8F5"/>
    <w:rsid w:val="369E0E08"/>
    <w:rsid w:val="36C77E9B"/>
    <w:rsid w:val="36D27CC8"/>
    <w:rsid w:val="36DCDC03"/>
    <w:rsid w:val="36F434DD"/>
    <w:rsid w:val="370F465E"/>
    <w:rsid w:val="371277B7"/>
    <w:rsid w:val="3713F655"/>
    <w:rsid w:val="37308A8C"/>
    <w:rsid w:val="373606C9"/>
    <w:rsid w:val="37379CC3"/>
    <w:rsid w:val="37821C4F"/>
    <w:rsid w:val="37A7837E"/>
    <w:rsid w:val="37D80605"/>
    <w:rsid w:val="37F0749F"/>
    <w:rsid w:val="382002D2"/>
    <w:rsid w:val="3822266B"/>
    <w:rsid w:val="3859284F"/>
    <w:rsid w:val="385D2BC5"/>
    <w:rsid w:val="388F83E2"/>
    <w:rsid w:val="389334A5"/>
    <w:rsid w:val="389B051A"/>
    <w:rsid w:val="3901F4DC"/>
    <w:rsid w:val="39234985"/>
    <w:rsid w:val="39289361"/>
    <w:rsid w:val="3978F878"/>
    <w:rsid w:val="3982BA46"/>
    <w:rsid w:val="39938FED"/>
    <w:rsid w:val="39A6F39F"/>
    <w:rsid w:val="39D0553D"/>
    <w:rsid w:val="39E5BF13"/>
    <w:rsid w:val="39F7FF35"/>
    <w:rsid w:val="3A17AB90"/>
    <w:rsid w:val="3A33D541"/>
    <w:rsid w:val="3A3AA5E7"/>
    <w:rsid w:val="3A40A1CF"/>
    <w:rsid w:val="3A883E2A"/>
    <w:rsid w:val="3A99714D"/>
    <w:rsid w:val="3AB0DE63"/>
    <w:rsid w:val="3ABF6270"/>
    <w:rsid w:val="3AE96074"/>
    <w:rsid w:val="3B3A2D54"/>
    <w:rsid w:val="3B426CAE"/>
    <w:rsid w:val="3B69508E"/>
    <w:rsid w:val="3B89CA04"/>
    <w:rsid w:val="3B9C2683"/>
    <w:rsid w:val="3BDB12E6"/>
    <w:rsid w:val="3BDF70E9"/>
    <w:rsid w:val="3BE68BDE"/>
    <w:rsid w:val="3BF38706"/>
    <w:rsid w:val="3C17B531"/>
    <w:rsid w:val="3C2B8F4D"/>
    <w:rsid w:val="3C3C371C"/>
    <w:rsid w:val="3C6398F5"/>
    <w:rsid w:val="3CA9A4D7"/>
    <w:rsid w:val="3CBA48FA"/>
    <w:rsid w:val="3CCB30AF"/>
    <w:rsid w:val="3CCF0E74"/>
    <w:rsid w:val="3D0216D9"/>
    <w:rsid w:val="3D12EEA2"/>
    <w:rsid w:val="3D691CF3"/>
    <w:rsid w:val="3D824D8C"/>
    <w:rsid w:val="3DA37614"/>
    <w:rsid w:val="3DB4B819"/>
    <w:rsid w:val="3DCF814B"/>
    <w:rsid w:val="3DE340F9"/>
    <w:rsid w:val="3DE4AAAD"/>
    <w:rsid w:val="3F31A43F"/>
    <w:rsid w:val="3F3D3AF0"/>
    <w:rsid w:val="3F49565B"/>
    <w:rsid w:val="3F4C2C99"/>
    <w:rsid w:val="3F66CDE0"/>
    <w:rsid w:val="3F67EF47"/>
    <w:rsid w:val="3F76F649"/>
    <w:rsid w:val="3F8C3DE9"/>
    <w:rsid w:val="3F9BE701"/>
    <w:rsid w:val="3FA87ABF"/>
    <w:rsid w:val="3FCC68E7"/>
    <w:rsid w:val="3FF0C861"/>
    <w:rsid w:val="3FF9533B"/>
    <w:rsid w:val="40181E6C"/>
    <w:rsid w:val="4032B9A8"/>
    <w:rsid w:val="40921C24"/>
    <w:rsid w:val="40E5591B"/>
    <w:rsid w:val="40EFC714"/>
    <w:rsid w:val="40F24C08"/>
    <w:rsid w:val="40F8DFEC"/>
    <w:rsid w:val="40FBF609"/>
    <w:rsid w:val="41105D4F"/>
    <w:rsid w:val="4123A125"/>
    <w:rsid w:val="412773C8"/>
    <w:rsid w:val="41368D6C"/>
    <w:rsid w:val="416777AB"/>
    <w:rsid w:val="418D97A7"/>
    <w:rsid w:val="41E26273"/>
    <w:rsid w:val="41F614D4"/>
    <w:rsid w:val="420BD4FF"/>
    <w:rsid w:val="4219ECDD"/>
    <w:rsid w:val="423190B4"/>
    <w:rsid w:val="428C0919"/>
    <w:rsid w:val="42BF4CCF"/>
    <w:rsid w:val="4325CB3D"/>
    <w:rsid w:val="4327A80F"/>
    <w:rsid w:val="432D2A20"/>
    <w:rsid w:val="432F4E44"/>
    <w:rsid w:val="435789A9"/>
    <w:rsid w:val="4359A9BF"/>
    <w:rsid w:val="436204EF"/>
    <w:rsid w:val="43674AD2"/>
    <w:rsid w:val="4390AC87"/>
    <w:rsid w:val="43ADA7C6"/>
    <w:rsid w:val="43B45992"/>
    <w:rsid w:val="43CA86BD"/>
    <w:rsid w:val="43F393C3"/>
    <w:rsid w:val="43FE1042"/>
    <w:rsid w:val="44252131"/>
    <w:rsid w:val="443F8351"/>
    <w:rsid w:val="444E7A38"/>
    <w:rsid w:val="446BD7D7"/>
    <w:rsid w:val="44847275"/>
    <w:rsid w:val="4488DD9E"/>
    <w:rsid w:val="44AEE9B2"/>
    <w:rsid w:val="44B534BB"/>
    <w:rsid w:val="44B7F78B"/>
    <w:rsid w:val="44BEB8EF"/>
    <w:rsid w:val="44DEB9CA"/>
    <w:rsid w:val="44F4699D"/>
    <w:rsid w:val="44FDD550"/>
    <w:rsid w:val="44FEDF31"/>
    <w:rsid w:val="44FFEEA0"/>
    <w:rsid w:val="450D203F"/>
    <w:rsid w:val="453CEBB0"/>
    <w:rsid w:val="456BCF50"/>
    <w:rsid w:val="45817FD8"/>
    <w:rsid w:val="46147446"/>
    <w:rsid w:val="462FA10B"/>
    <w:rsid w:val="464843FF"/>
    <w:rsid w:val="46623490"/>
    <w:rsid w:val="46732569"/>
    <w:rsid w:val="467EFCDA"/>
    <w:rsid w:val="46C2810E"/>
    <w:rsid w:val="46D00EAE"/>
    <w:rsid w:val="46D6D04B"/>
    <w:rsid w:val="46EA1006"/>
    <w:rsid w:val="4701ACA9"/>
    <w:rsid w:val="47199210"/>
    <w:rsid w:val="4741C12C"/>
    <w:rsid w:val="474BC5BF"/>
    <w:rsid w:val="4750F981"/>
    <w:rsid w:val="47536BAF"/>
    <w:rsid w:val="47F031D7"/>
    <w:rsid w:val="4839B1B1"/>
    <w:rsid w:val="48573BBF"/>
    <w:rsid w:val="48993A62"/>
    <w:rsid w:val="48A3AF69"/>
    <w:rsid w:val="48FC4026"/>
    <w:rsid w:val="4915FBA3"/>
    <w:rsid w:val="492A61EA"/>
    <w:rsid w:val="492C8ABB"/>
    <w:rsid w:val="493400A0"/>
    <w:rsid w:val="49430BE3"/>
    <w:rsid w:val="49504F06"/>
    <w:rsid w:val="497B1953"/>
    <w:rsid w:val="49874CA5"/>
    <w:rsid w:val="4A1FD21D"/>
    <w:rsid w:val="4A27FBF7"/>
    <w:rsid w:val="4A320910"/>
    <w:rsid w:val="4A81F0F6"/>
    <w:rsid w:val="4AA532B4"/>
    <w:rsid w:val="4ADB31D3"/>
    <w:rsid w:val="4AED59A2"/>
    <w:rsid w:val="4B21F9C2"/>
    <w:rsid w:val="4B4335D2"/>
    <w:rsid w:val="4B6DC8C1"/>
    <w:rsid w:val="4B7B0008"/>
    <w:rsid w:val="4B986B76"/>
    <w:rsid w:val="4B9CC1C1"/>
    <w:rsid w:val="4BA2B9D0"/>
    <w:rsid w:val="4BA2DF83"/>
    <w:rsid w:val="4BCD0CB1"/>
    <w:rsid w:val="4BFF6E6D"/>
    <w:rsid w:val="4C42FAB1"/>
    <w:rsid w:val="4C8AB653"/>
    <w:rsid w:val="4C91752C"/>
    <w:rsid w:val="4C9A91A7"/>
    <w:rsid w:val="4CA394C1"/>
    <w:rsid w:val="4CAFA11B"/>
    <w:rsid w:val="4D08E95F"/>
    <w:rsid w:val="4D0DA7C7"/>
    <w:rsid w:val="4D120D37"/>
    <w:rsid w:val="4D2686D2"/>
    <w:rsid w:val="4D300BDA"/>
    <w:rsid w:val="4D43208A"/>
    <w:rsid w:val="4D71B593"/>
    <w:rsid w:val="4D751C49"/>
    <w:rsid w:val="4D816C46"/>
    <w:rsid w:val="4D95E4E0"/>
    <w:rsid w:val="4DF54281"/>
    <w:rsid w:val="4E0F515B"/>
    <w:rsid w:val="4E0F7D3C"/>
    <w:rsid w:val="4E2BBFFE"/>
    <w:rsid w:val="4E404252"/>
    <w:rsid w:val="4E43EC63"/>
    <w:rsid w:val="4E651688"/>
    <w:rsid w:val="4E6EB34F"/>
    <w:rsid w:val="4E7169CF"/>
    <w:rsid w:val="4E9226A2"/>
    <w:rsid w:val="4E946E70"/>
    <w:rsid w:val="4EADE9C5"/>
    <w:rsid w:val="4EE6E0FE"/>
    <w:rsid w:val="4F144808"/>
    <w:rsid w:val="4F1C689A"/>
    <w:rsid w:val="4F453704"/>
    <w:rsid w:val="4F4585DA"/>
    <w:rsid w:val="4F6375C2"/>
    <w:rsid w:val="4F655AAB"/>
    <w:rsid w:val="4F6EB41F"/>
    <w:rsid w:val="4F94E69B"/>
    <w:rsid w:val="4F98512D"/>
    <w:rsid w:val="4FA99FB6"/>
    <w:rsid w:val="4FBD365A"/>
    <w:rsid w:val="4FC44C29"/>
    <w:rsid w:val="4FC7A3CD"/>
    <w:rsid w:val="4FCD8611"/>
    <w:rsid w:val="4FE9511D"/>
    <w:rsid w:val="500D76F1"/>
    <w:rsid w:val="50303ED1"/>
    <w:rsid w:val="507DCF77"/>
    <w:rsid w:val="50956CB5"/>
    <w:rsid w:val="50A710E8"/>
    <w:rsid w:val="50BFC801"/>
    <w:rsid w:val="50D773A0"/>
    <w:rsid w:val="50E62E9B"/>
    <w:rsid w:val="50E89E84"/>
    <w:rsid w:val="50F5836C"/>
    <w:rsid w:val="50F9B112"/>
    <w:rsid w:val="510A035C"/>
    <w:rsid w:val="51236F57"/>
    <w:rsid w:val="51503F49"/>
    <w:rsid w:val="516B56B0"/>
    <w:rsid w:val="5182A2EE"/>
    <w:rsid w:val="51861A0C"/>
    <w:rsid w:val="51E0B23C"/>
    <w:rsid w:val="51F8DCEA"/>
    <w:rsid w:val="5226D267"/>
    <w:rsid w:val="5260AA4D"/>
    <w:rsid w:val="52689B93"/>
    <w:rsid w:val="52A6825A"/>
    <w:rsid w:val="52A7EA2A"/>
    <w:rsid w:val="52B71E2F"/>
    <w:rsid w:val="52D3EADA"/>
    <w:rsid w:val="52D60E06"/>
    <w:rsid w:val="5315C9EF"/>
    <w:rsid w:val="531A990A"/>
    <w:rsid w:val="534DEE5D"/>
    <w:rsid w:val="535BB8CD"/>
    <w:rsid w:val="536516F0"/>
    <w:rsid w:val="5385F7F8"/>
    <w:rsid w:val="53B1B5E7"/>
    <w:rsid w:val="53B520CC"/>
    <w:rsid w:val="53EF3A3C"/>
    <w:rsid w:val="54077DAD"/>
    <w:rsid w:val="540A9ED3"/>
    <w:rsid w:val="5421AB02"/>
    <w:rsid w:val="543C5E5E"/>
    <w:rsid w:val="54444018"/>
    <w:rsid w:val="544F7C07"/>
    <w:rsid w:val="546BEBAC"/>
    <w:rsid w:val="54821419"/>
    <w:rsid w:val="5491C3A4"/>
    <w:rsid w:val="54C49B56"/>
    <w:rsid w:val="54D91E3E"/>
    <w:rsid w:val="54ED1248"/>
    <w:rsid w:val="5505B6D9"/>
    <w:rsid w:val="550AE9E5"/>
    <w:rsid w:val="550FC7BA"/>
    <w:rsid w:val="553967B2"/>
    <w:rsid w:val="555D72AD"/>
    <w:rsid w:val="556A1098"/>
    <w:rsid w:val="556F62D8"/>
    <w:rsid w:val="55964029"/>
    <w:rsid w:val="559D4DEE"/>
    <w:rsid w:val="55AD570A"/>
    <w:rsid w:val="55D8B711"/>
    <w:rsid w:val="55D8C173"/>
    <w:rsid w:val="55FA3BEC"/>
    <w:rsid w:val="5600EBDE"/>
    <w:rsid w:val="562E8F06"/>
    <w:rsid w:val="563377E4"/>
    <w:rsid w:val="5638EA18"/>
    <w:rsid w:val="5639FEC7"/>
    <w:rsid w:val="56463B31"/>
    <w:rsid w:val="564DFF51"/>
    <w:rsid w:val="5668ED39"/>
    <w:rsid w:val="5679E4F8"/>
    <w:rsid w:val="56A765B5"/>
    <w:rsid w:val="56B1B926"/>
    <w:rsid w:val="56B48CCA"/>
    <w:rsid w:val="56BE7C58"/>
    <w:rsid w:val="56E1F0F3"/>
    <w:rsid w:val="57097F98"/>
    <w:rsid w:val="571CD72D"/>
    <w:rsid w:val="5726287D"/>
    <w:rsid w:val="574F855E"/>
    <w:rsid w:val="57739C7B"/>
    <w:rsid w:val="57A285E1"/>
    <w:rsid w:val="57A38C6E"/>
    <w:rsid w:val="57AD19CC"/>
    <w:rsid w:val="57B67C28"/>
    <w:rsid w:val="57BCFE6A"/>
    <w:rsid w:val="57CC27F3"/>
    <w:rsid w:val="5831E1E6"/>
    <w:rsid w:val="58321910"/>
    <w:rsid w:val="58500FB5"/>
    <w:rsid w:val="58966B59"/>
    <w:rsid w:val="58BE92BA"/>
    <w:rsid w:val="58D19503"/>
    <w:rsid w:val="58FBF9A2"/>
    <w:rsid w:val="58FDFF90"/>
    <w:rsid w:val="5914E053"/>
    <w:rsid w:val="5938B4ED"/>
    <w:rsid w:val="593992A7"/>
    <w:rsid w:val="597C1626"/>
    <w:rsid w:val="5980416F"/>
    <w:rsid w:val="5991ADBA"/>
    <w:rsid w:val="5992E535"/>
    <w:rsid w:val="59AA4905"/>
    <w:rsid w:val="59E8585A"/>
    <w:rsid w:val="59FDF082"/>
    <w:rsid w:val="5A197026"/>
    <w:rsid w:val="5A4FBC94"/>
    <w:rsid w:val="5A5C57AF"/>
    <w:rsid w:val="5A618379"/>
    <w:rsid w:val="5A62933B"/>
    <w:rsid w:val="5A93943A"/>
    <w:rsid w:val="5A9E1741"/>
    <w:rsid w:val="5AA16283"/>
    <w:rsid w:val="5ADA514E"/>
    <w:rsid w:val="5AEA6B50"/>
    <w:rsid w:val="5AF16907"/>
    <w:rsid w:val="5AF80C38"/>
    <w:rsid w:val="5AF81F93"/>
    <w:rsid w:val="5B00452B"/>
    <w:rsid w:val="5B3FFAC6"/>
    <w:rsid w:val="5B4FD0CB"/>
    <w:rsid w:val="5B662F44"/>
    <w:rsid w:val="5B73DC87"/>
    <w:rsid w:val="5BC54CCA"/>
    <w:rsid w:val="5BD7EF81"/>
    <w:rsid w:val="5C00EAEE"/>
    <w:rsid w:val="5C0AD914"/>
    <w:rsid w:val="5C258BCF"/>
    <w:rsid w:val="5C26499C"/>
    <w:rsid w:val="5C395946"/>
    <w:rsid w:val="5C3F51DD"/>
    <w:rsid w:val="5C4C7E5F"/>
    <w:rsid w:val="5C863BB1"/>
    <w:rsid w:val="5CC6A392"/>
    <w:rsid w:val="5CE7430C"/>
    <w:rsid w:val="5CE766BE"/>
    <w:rsid w:val="5D069614"/>
    <w:rsid w:val="5D0FFB37"/>
    <w:rsid w:val="5D110574"/>
    <w:rsid w:val="5D2CBD09"/>
    <w:rsid w:val="5D39E83F"/>
    <w:rsid w:val="5D4013A9"/>
    <w:rsid w:val="5D4465A5"/>
    <w:rsid w:val="5D4EBAEF"/>
    <w:rsid w:val="5D776B6D"/>
    <w:rsid w:val="5D80CDC8"/>
    <w:rsid w:val="5DA06246"/>
    <w:rsid w:val="5DA1FD3B"/>
    <w:rsid w:val="5DB054F4"/>
    <w:rsid w:val="5E346093"/>
    <w:rsid w:val="5E51564B"/>
    <w:rsid w:val="5E6273F3"/>
    <w:rsid w:val="5E9B041E"/>
    <w:rsid w:val="5ECC2802"/>
    <w:rsid w:val="5ED0755B"/>
    <w:rsid w:val="5ED5CC19"/>
    <w:rsid w:val="5EE9D248"/>
    <w:rsid w:val="5EECA67B"/>
    <w:rsid w:val="5EF037B6"/>
    <w:rsid w:val="5F5F7FF0"/>
    <w:rsid w:val="5F70EA85"/>
    <w:rsid w:val="5F9ED1EE"/>
    <w:rsid w:val="5FBC759A"/>
    <w:rsid w:val="5FC21717"/>
    <w:rsid w:val="6033CCB3"/>
    <w:rsid w:val="6035C078"/>
    <w:rsid w:val="60424ACB"/>
    <w:rsid w:val="60940084"/>
    <w:rsid w:val="60A82F00"/>
    <w:rsid w:val="60B04EEA"/>
    <w:rsid w:val="60CFD7C2"/>
    <w:rsid w:val="60D66637"/>
    <w:rsid w:val="6109F18D"/>
    <w:rsid w:val="61215534"/>
    <w:rsid w:val="614EAF98"/>
    <w:rsid w:val="615386DD"/>
    <w:rsid w:val="617215C6"/>
    <w:rsid w:val="617637C4"/>
    <w:rsid w:val="619A14B5"/>
    <w:rsid w:val="61A32109"/>
    <w:rsid w:val="61B9F45F"/>
    <w:rsid w:val="61CC2CD6"/>
    <w:rsid w:val="61D95A10"/>
    <w:rsid w:val="61DC2ABB"/>
    <w:rsid w:val="61DD4A57"/>
    <w:rsid w:val="61DF856A"/>
    <w:rsid w:val="6232F813"/>
    <w:rsid w:val="62500B60"/>
    <w:rsid w:val="629214AE"/>
    <w:rsid w:val="62A8B86D"/>
    <w:rsid w:val="62ED1096"/>
    <w:rsid w:val="6302B3E5"/>
    <w:rsid w:val="6321DD6D"/>
    <w:rsid w:val="63752B22"/>
    <w:rsid w:val="63C2EEF8"/>
    <w:rsid w:val="63C6465D"/>
    <w:rsid w:val="64153E64"/>
    <w:rsid w:val="641709DF"/>
    <w:rsid w:val="641C0897"/>
    <w:rsid w:val="642E9646"/>
    <w:rsid w:val="644DE3DE"/>
    <w:rsid w:val="64591FF3"/>
    <w:rsid w:val="645A9AE5"/>
    <w:rsid w:val="646F7DEE"/>
    <w:rsid w:val="64D38852"/>
    <w:rsid w:val="64DA1A8F"/>
    <w:rsid w:val="64E347D2"/>
    <w:rsid w:val="650508F8"/>
    <w:rsid w:val="65069F84"/>
    <w:rsid w:val="650BAE66"/>
    <w:rsid w:val="65171361"/>
    <w:rsid w:val="6519653E"/>
    <w:rsid w:val="65394DF8"/>
    <w:rsid w:val="65513D18"/>
    <w:rsid w:val="65A60BB2"/>
    <w:rsid w:val="65F6BF13"/>
    <w:rsid w:val="6607C460"/>
    <w:rsid w:val="661079BB"/>
    <w:rsid w:val="665017F2"/>
    <w:rsid w:val="666B410A"/>
    <w:rsid w:val="666BC236"/>
    <w:rsid w:val="668107AF"/>
    <w:rsid w:val="6689F569"/>
    <w:rsid w:val="66CEEF8A"/>
    <w:rsid w:val="66D00809"/>
    <w:rsid w:val="66D8B4D2"/>
    <w:rsid w:val="671E2365"/>
    <w:rsid w:val="67302A73"/>
    <w:rsid w:val="6739FB2C"/>
    <w:rsid w:val="674AAA37"/>
    <w:rsid w:val="6794A880"/>
    <w:rsid w:val="679B42A9"/>
    <w:rsid w:val="67A58A6F"/>
    <w:rsid w:val="67BE08A2"/>
    <w:rsid w:val="67F0F182"/>
    <w:rsid w:val="680B1762"/>
    <w:rsid w:val="682B1F53"/>
    <w:rsid w:val="682BC96A"/>
    <w:rsid w:val="685BF9C5"/>
    <w:rsid w:val="689CF70A"/>
    <w:rsid w:val="68AA733B"/>
    <w:rsid w:val="68AD1B21"/>
    <w:rsid w:val="68E23642"/>
    <w:rsid w:val="68E727DA"/>
    <w:rsid w:val="6902102B"/>
    <w:rsid w:val="690E5B04"/>
    <w:rsid w:val="691B668B"/>
    <w:rsid w:val="695CE4FC"/>
    <w:rsid w:val="6983934C"/>
    <w:rsid w:val="698A50E7"/>
    <w:rsid w:val="698B099C"/>
    <w:rsid w:val="69B7FE20"/>
    <w:rsid w:val="69BBCA62"/>
    <w:rsid w:val="69DBC186"/>
    <w:rsid w:val="69DD3FD8"/>
    <w:rsid w:val="69E3302E"/>
    <w:rsid w:val="6A044839"/>
    <w:rsid w:val="6A9CFA25"/>
    <w:rsid w:val="6AC9D7CE"/>
    <w:rsid w:val="6ACA7C52"/>
    <w:rsid w:val="6AF5D7B8"/>
    <w:rsid w:val="6AFD7F50"/>
    <w:rsid w:val="6B0A2D00"/>
    <w:rsid w:val="6B11A918"/>
    <w:rsid w:val="6B1753E9"/>
    <w:rsid w:val="6B1AD6A1"/>
    <w:rsid w:val="6B3406A4"/>
    <w:rsid w:val="6B624AE7"/>
    <w:rsid w:val="6B673E80"/>
    <w:rsid w:val="6BC09AF7"/>
    <w:rsid w:val="6BFECFDB"/>
    <w:rsid w:val="6C29264B"/>
    <w:rsid w:val="6C39B2EF"/>
    <w:rsid w:val="6C3AD4C8"/>
    <w:rsid w:val="6C4660F3"/>
    <w:rsid w:val="6C4B663E"/>
    <w:rsid w:val="6C5B8FF9"/>
    <w:rsid w:val="6C65B6BD"/>
    <w:rsid w:val="6C984F5C"/>
    <w:rsid w:val="6CB8E9CA"/>
    <w:rsid w:val="6CFAFF7E"/>
    <w:rsid w:val="6D148AEE"/>
    <w:rsid w:val="6D3D17D6"/>
    <w:rsid w:val="6D43F3F7"/>
    <w:rsid w:val="6D485CB3"/>
    <w:rsid w:val="6D71A69E"/>
    <w:rsid w:val="6D81C033"/>
    <w:rsid w:val="6D896F73"/>
    <w:rsid w:val="6D8D7DE3"/>
    <w:rsid w:val="6DB1E1E8"/>
    <w:rsid w:val="6DCC219D"/>
    <w:rsid w:val="6DD6FBCC"/>
    <w:rsid w:val="6DEAD17A"/>
    <w:rsid w:val="6DF13E74"/>
    <w:rsid w:val="6DF269B4"/>
    <w:rsid w:val="6E00B997"/>
    <w:rsid w:val="6E252514"/>
    <w:rsid w:val="6E3531D9"/>
    <w:rsid w:val="6E3A56DF"/>
    <w:rsid w:val="6ED0B783"/>
    <w:rsid w:val="6EE97921"/>
    <w:rsid w:val="6EECB7C6"/>
    <w:rsid w:val="6F64BB8A"/>
    <w:rsid w:val="6F7EFD67"/>
    <w:rsid w:val="6F94F693"/>
    <w:rsid w:val="6F9AB45C"/>
    <w:rsid w:val="6FD1BA1D"/>
    <w:rsid w:val="704975D5"/>
    <w:rsid w:val="705D6A57"/>
    <w:rsid w:val="706246C4"/>
    <w:rsid w:val="707D2299"/>
    <w:rsid w:val="707FDE06"/>
    <w:rsid w:val="710FB339"/>
    <w:rsid w:val="71146640"/>
    <w:rsid w:val="71385A59"/>
    <w:rsid w:val="71483F8B"/>
    <w:rsid w:val="714A45BA"/>
    <w:rsid w:val="71A435C7"/>
    <w:rsid w:val="71CB079D"/>
    <w:rsid w:val="71E0A4B8"/>
    <w:rsid w:val="71EE4B8A"/>
    <w:rsid w:val="71F02C36"/>
    <w:rsid w:val="71F5A824"/>
    <w:rsid w:val="7206A335"/>
    <w:rsid w:val="725BF1B1"/>
    <w:rsid w:val="7277B0EE"/>
    <w:rsid w:val="727D97B1"/>
    <w:rsid w:val="7280ECA1"/>
    <w:rsid w:val="72D0E9CD"/>
    <w:rsid w:val="72DC6A53"/>
    <w:rsid w:val="73233BB3"/>
    <w:rsid w:val="732E3256"/>
    <w:rsid w:val="732E71A1"/>
    <w:rsid w:val="7334CB3E"/>
    <w:rsid w:val="737066C8"/>
    <w:rsid w:val="73898F41"/>
    <w:rsid w:val="740696F3"/>
    <w:rsid w:val="7424646D"/>
    <w:rsid w:val="74307DED"/>
    <w:rsid w:val="7446F50F"/>
    <w:rsid w:val="74586DAE"/>
    <w:rsid w:val="745B77C1"/>
    <w:rsid w:val="746F0BC8"/>
    <w:rsid w:val="749CC7A3"/>
    <w:rsid w:val="74AFAA81"/>
    <w:rsid w:val="74D58803"/>
    <w:rsid w:val="74DEC3AD"/>
    <w:rsid w:val="74E34752"/>
    <w:rsid w:val="74E5D26A"/>
    <w:rsid w:val="74E82995"/>
    <w:rsid w:val="7500623B"/>
    <w:rsid w:val="75304597"/>
    <w:rsid w:val="753F4908"/>
    <w:rsid w:val="75552B5D"/>
    <w:rsid w:val="75797E6A"/>
    <w:rsid w:val="758BFC98"/>
    <w:rsid w:val="75AE0A4B"/>
    <w:rsid w:val="75D16E77"/>
    <w:rsid w:val="75E7B118"/>
    <w:rsid w:val="763BD930"/>
    <w:rsid w:val="764D0BC5"/>
    <w:rsid w:val="76551C8D"/>
    <w:rsid w:val="76B46ED0"/>
    <w:rsid w:val="76CDB377"/>
    <w:rsid w:val="76E0EA52"/>
    <w:rsid w:val="76FE0D80"/>
    <w:rsid w:val="770C1251"/>
    <w:rsid w:val="77171566"/>
    <w:rsid w:val="7720AAC3"/>
    <w:rsid w:val="7728117C"/>
    <w:rsid w:val="774F019F"/>
    <w:rsid w:val="7782A3F8"/>
    <w:rsid w:val="77B13D37"/>
    <w:rsid w:val="77B33CA3"/>
    <w:rsid w:val="77BA655E"/>
    <w:rsid w:val="77F47295"/>
    <w:rsid w:val="77FF613A"/>
    <w:rsid w:val="781CD195"/>
    <w:rsid w:val="782854A2"/>
    <w:rsid w:val="78634415"/>
    <w:rsid w:val="7869BEA0"/>
    <w:rsid w:val="789FD83C"/>
    <w:rsid w:val="78BB20B4"/>
    <w:rsid w:val="78D7A7EC"/>
    <w:rsid w:val="78F6E0A2"/>
    <w:rsid w:val="790C5D98"/>
    <w:rsid w:val="791696DC"/>
    <w:rsid w:val="79266813"/>
    <w:rsid w:val="79394210"/>
    <w:rsid w:val="793D5178"/>
    <w:rsid w:val="794E33D9"/>
    <w:rsid w:val="7969A7AC"/>
    <w:rsid w:val="796DB68C"/>
    <w:rsid w:val="7978663D"/>
    <w:rsid w:val="79B82445"/>
    <w:rsid w:val="7A368DD4"/>
    <w:rsid w:val="7A960919"/>
    <w:rsid w:val="7AD89692"/>
    <w:rsid w:val="7B420300"/>
    <w:rsid w:val="7B488D81"/>
    <w:rsid w:val="7B4C1327"/>
    <w:rsid w:val="7B4E8A08"/>
    <w:rsid w:val="7B97DBA9"/>
    <w:rsid w:val="7BACCD19"/>
    <w:rsid w:val="7BD1AA22"/>
    <w:rsid w:val="7BD1C634"/>
    <w:rsid w:val="7BE62772"/>
    <w:rsid w:val="7C05C33B"/>
    <w:rsid w:val="7C13D96C"/>
    <w:rsid w:val="7C25F6C5"/>
    <w:rsid w:val="7C333701"/>
    <w:rsid w:val="7C488BD6"/>
    <w:rsid w:val="7C496DAB"/>
    <w:rsid w:val="7C4A6E94"/>
    <w:rsid w:val="7C6E9ABE"/>
    <w:rsid w:val="7CCEB3E0"/>
    <w:rsid w:val="7CD67F11"/>
    <w:rsid w:val="7D0219DC"/>
    <w:rsid w:val="7D036E8E"/>
    <w:rsid w:val="7D053FD1"/>
    <w:rsid w:val="7D6197E4"/>
    <w:rsid w:val="7D7AC314"/>
    <w:rsid w:val="7D87E37C"/>
    <w:rsid w:val="7DAB5AF6"/>
    <w:rsid w:val="7DD3836B"/>
    <w:rsid w:val="7E1E585B"/>
    <w:rsid w:val="7E4E5489"/>
    <w:rsid w:val="7E5643C1"/>
    <w:rsid w:val="7E5BD4BE"/>
    <w:rsid w:val="7E7F6213"/>
    <w:rsid w:val="7EC6611A"/>
    <w:rsid w:val="7EC85A5C"/>
    <w:rsid w:val="7EDD2B97"/>
    <w:rsid w:val="7F8D89A3"/>
    <w:rsid w:val="7F91613C"/>
    <w:rsid w:val="7FAF2693"/>
    <w:rsid w:val="7FB24770"/>
    <w:rsid w:val="7FB83D68"/>
    <w:rsid w:val="7FBBB4DF"/>
    <w:rsid w:val="7FCDBB19"/>
    <w:rsid w:val="7FE8D520"/>
    <w:rsid w:val="7FF4541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B577AD"/>
  <w15:docId w15:val="{4E56A1FE-F729-49E1-ADFA-72048F77F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Times New Roman" w:hAnsi="Courier New"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5" w:qFormat="1"/>
    <w:lsdException w:name="heading 2" w:uiPriority="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4"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3E4266"/>
    <w:rPr>
      <w:rFonts w:ascii="Arial" w:hAnsi="Arial" w:cs="Arial"/>
    </w:rPr>
  </w:style>
  <w:style w:type="paragraph" w:styleId="Kop1">
    <w:name w:val="heading 1"/>
    <w:aliases w:val="Webversie, titel document"/>
    <w:basedOn w:val="Standaard"/>
    <w:next w:val="Standaard"/>
    <w:link w:val="Kop1Char"/>
    <w:uiPriority w:val="5"/>
    <w:qFormat/>
    <w:rsid w:val="006856D8"/>
    <w:pPr>
      <w:keepNext/>
      <w:spacing w:before="800" w:after="800" w:line="800" w:lineRule="atLeast"/>
      <w:outlineLvl w:val="0"/>
    </w:pPr>
    <w:rPr>
      <w:bCs/>
      <w:color w:val="002C64"/>
      <w:kern w:val="32"/>
      <w:sz w:val="60"/>
      <w:szCs w:val="32"/>
    </w:rPr>
  </w:style>
  <w:style w:type="paragraph" w:styleId="Kop2">
    <w:name w:val="heading 2"/>
    <w:aliases w:val="Kop 2 Hoofdstuktitel"/>
    <w:basedOn w:val="Standaard"/>
    <w:next w:val="Standaard"/>
    <w:link w:val="Kop2Char"/>
    <w:uiPriority w:val="1"/>
    <w:qFormat/>
    <w:rsid w:val="006856D8"/>
    <w:pPr>
      <w:numPr>
        <w:numId w:val="16"/>
      </w:numPr>
      <w:spacing w:before="600" w:after="300" w:line="400" w:lineRule="atLeast"/>
      <w:outlineLvl w:val="1"/>
    </w:pPr>
    <w:rPr>
      <w:rFonts w:cs="Courier New"/>
      <w:color w:val="00A9F3"/>
      <w:sz w:val="40"/>
      <w:szCs w:val="50"/>
    </w:rPr>
  </w:style>
  <w:style w:type="paragraph" w:styleId="Kop3">
    <w:name w:val="heading 3"/>
    <w:aliases w:val="Kop 3 Paragraaftitel"/>
    <w:basedOn w:val="Standaard"/>
    <w:next w:val="Standaard"/>
    <w:link w:val="Kop3Char"/>
    <w:uiPriority w:val="1"/>
    <w:qFormat/>
    <w:rsid w:val="006856D8"/>
    <w:pPr>
      <w:keepNext/>
      <w:numPr>
        <w:ilvl w:val="1"/>
        <w:numId w:val="16"/>
      </w:numPr>
      <w:spacing w:before="300" w:after="300" w:line="330" w:lineRule="atLeast"/>
      <w:outlineLvl w:val="2"/>
    </w:pPr>
    <w:rPr>
      <w:bCs/>
      <w:color w:val="00A9F3"/>
      <w:szCs w:val="26"/>
    </w:rPr>
  </w:style>
  <w:style w:type="paragraph" w:styleId="Kop4">
    <w:name w:val="heading 4"/>
    <w:basedOn w:val="Standaard"/>
    <w:next w:val="Standaard"/>
    <w:link w:val="Kop4Char"/>
    <w:uiPriority w:val="1"/>
    <w:qFormat/>
    <w:rsid w:val="00631C1D"/>
    <w:pPr>
      <w:keepNext/>
      <w:keepLines/>
      <w:spacing w:before="300" w:line="280" w:lineRule="atLeast"/>
      <w:ind w:left="720" w:hanging="720"/>
      <w:outlineLvl w:val="3"/>
    </w:pPr>
    <w:rPr>
      <w:rFonts w:eastAsiaTheme="majorEastAsia"/>
      <w:b/>
      <w:iCs/>
      <w:color w:val="00A9F3"/>
      <w:sz w:val="22"/>
      <w:szCs w:val="22"/>
    </w:rPr>
  </w:style>
  <w:style w:type="paragraph" w:styleId="Kop5">
    <w:name w:val="heading 5"/>
    <w:basedOn w:val="Standaard"/>
    <w:next w:val="Standaard"/>
    <w:link w:val="Kop5Char"/>
    <w:uiPriority w:val="1"/>
    <w:qFormat/>
    <w:rsid w:val="006856D8"/>
    <w:pPr>
      <w:keepNext/>
      <w:keepLines/>
      <w:numPr>
        <w:ilvl w:val="3"/>
        <w:numId w:val="16"/>
      </w:numPr>
      <w:spacing w:before="300"/>
      <w:outlineLvl w:val="4"/>
    </w:pPr>
    <w:rPr>
      <w:rFonts w:eastAsiaTheme="majorEastAsia" w:cstheme="majorBidi"/>
      <w:b/>
      <w:i/>
      <w:color w:val="00A9F3"/>
    </w:rPr>
  </w:style>
  <w:style w:type="paragraph" w:styleId="Kop6">
    <w:name w:val="heading 6"/>
    <w:basedOn w:val="Standaard"/>
    <w:next w:val="Standaard"/>
    <w:link w:val="Kop6Char"/>
    <w:uiPriority w:val="1"/>
    <w:qFormat/>
    <w:rsid w:val="006856D8"/>
    <w:pPr>
      <w:keepNext/>
      <w:keepLines/>
      <w:numPr>
        <w:ilvl w:val="4"/>
        <w:numId w:val="16"/>
      </w:numPr>
      <w:spacing w:before="300"/>
      <w:outlineLvl w:val="5"/>
    </w:pPr>
    <w:rPr>
      <w:rFonts w:eastAsiaTheme="majorEastAsia" w:cstheme="majorBidi"/>
      <w:i/>
      <w:color w:val="00A9F3"/>
    </w:rPr>
  </w:style>
  <w:style w:type="paragraph" w:styleId="Kop7">
    <w:name w:val="heading 7"/>
    <w:basedOn w:val="Standaard"/>
    <w:next w:val="Standaard"/>
    <w:link w:val="Kop7Char"/>
    <w:uiPriority w:val="1"/>
    <w:qFormat/>
    <w:rsid w:val="006856D8"/>
    <w:pPr>
      <w:keepNext/>
      <w:keepLines/>
      <w:spacing w:before="200"/>
      <w:outlineLvl w:val="6"/>
    </w:pPr>
    <w:rPr>
      <w:rFonts w:eastAsiaTheme="majorEastAsia" w:cstheme="majorBidi"/>
      <w:iCs/>
      <w:color w:val="00A9F3"/>
    </w:rPr>
  </w:style>
  <w:style w:type="paragraph" w:styleId="Kop8">
    <w:name w:val="heading 8"/>
    <w:basedOn w:val="Standaard"/>
    <w:next w:val="Standaard"/>
    <w:link w:val="Kop8Char"/>
    <w:uiPriority w:val="1"/>
    <w:semiHidden/>
    <w:unhideWhenUsed/>
    <w:qFormat/>
    <w:rsid w:val="007E7D1C"/>
    <w:pPr>
      <w:keepNext/>
      <w:keepLines/>
      <w:spacing w:before="300"/>
      <w:outlineLvl w:val="7"/>
    </w:pPr>
    <w:rPr>
      <w:rFonts w:eastAsiaTheme="majorEastAsia" w:cstheme="majorBidi"/>
      <w:color w:val="00A9F3"/>
      <w:szCs w:val="21"/>
    </w:rPr>
  </w:style>
  <w:style w:type="paragraph" w:styleId="Kop9">
    <w:name w:val="heading 9"/>
    <w:basedOn w:val="Standaard"/>
    <w:next w:val="Standaard"/>
    <w:link w:val="Kop9Char"/>
    <w:uiPriority w:val="1"/>
    <w:semiHidden/>
    <w:unhideWhenUsed/>
    <w:qFormat/>
    <w:rsid w:val="007E7D1C"/>
    <w:pPr>
      <w:keepNext/>
      <w:keepLines/>
      <w:spacing w:before="300"/>
      <w:outlineLvl w:val="8"/>
    </w:pPr>
    <w:rPr>
      <w:rFonts w:eastAsiaTheme="majorEastAsia" w:cstheme="majorBidi"/>
      <w:iCs/>
      <w:color w:val="00A9F3"/>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semiHidden/>
    <w:rsid w:val="007E7D1C"/>
    <w:rPr>
      <w:rFonts w:cs="Segoe UI"/>
      <w:szCs w:val="18"/>
    </w:rPr>
  </w:style>
  <w:style w:type="character" w:customStyle="1" w:styleId="BallontekstChar">
    <w:name w:val="Ballontekst Char"/>
    <w:basedOn w:val="Standaardalinea-lettertype"/>
    <w:link w:val="Ballontekst"/>
    <w:semiHidden/>
    <w:rsid w:val="007E7D1C"/>
    <w:rPr>
      <w:rFonts w:ascii="Arial" w:hAnsi="Arial" w:cs="Segoe UI"/>
      <w:szCs w:val="18"/>
    </w:rPr>
  </w:style>
  <w:style w:type="paragraph" w:customStyle="1" w:styleId="Colofontekst">
    <w:name w:val="Colofontekst"/>
    <w:basedOn w:val="Standaard"/>
    <w:next w:val="Standaard"/>
    <w:uiPriority w:val="4"/>
    <w:qFormat/>
    <w:rsid w:val="007E7D1C"/>
    <w:rPr>
      <w:sz w:val="18"/>
    </w:rPr>
  </w:style>
  <w:style w:type="character" w:styleId="GevolgdeHyperlink">
    <w:name w:val="FollowedHyperlink"/>
    <w:basedOn w:val="Standaardalinea-lettertype"/>
    <w:uiPriority w:val="4"/>
    <w:rsid w:val="007E7D1C"/>
    <w:rPr>
      <w:color w:val="002C64"/>
      <w:u w:val="single"/>
    </w:rPr>
  </w:style>
  <w:style w:type="character" w:styleId="Hyperlink">
    <w:name w:val="Hyperlink"/>
    <w:basedOn w:val="Standaardalinea-lettertype"/>
    <w:uiPriority w:val="99"/>
    <w:unhideWhenUsed/>
    <w:rsid w:val="007E7D1C"/>
    <w:rPr>
      <w:color w:val="002C64"/>
      <w:u w:val="single"/>
    </w:rPr>
  </w:style>
  <w:style w:type="character" w:customStyle="1" w:styleId="Kop1Char">
    <w:name w:val="Kop 1 Char"/>
    <w:aliases w:val="Webversie Char, titel document Char"/>
    <w:link w:val="Kop1"/>
    <w:uiPriority w:val="5"/>
    <w:rsid w:val="006856D8"/>
    <w:rPr>
      <w:rFonts w:ascii="Arial" w:hAnsi="Arial"/>
      <w:bCs/>
      <w:color w:val="002C64"/>
      <w:kern w:val="32"/>
      <w:sz w:val="60"/>
      <w:szCs w:val="32"/>
    </w:rPr>
  </w:style>
  <w:style w:type="character" w:customStyle="1" w:styleId="Kop2Char">
    <w:name w:val="Kop 2 Char"/>
    <w:aliases w:val="Kop 2 Hoofdstuktitel Char"/>
    <w:link w:val="Kop2"/>
    <w:uiPriority w:val="1"/>
    <w:rsid w:val="006856D8"/>
    <w:rPr>
      <w:rFonts w:ascii="Arial" w:hAnsi="Arial" w:cs="Courier New"/>
      <w:color w:val="00A9F3"/>
      <w:sz w:val="40"/>
      <w:szCs w:val="50"/>
    </w:rPr>
  </w:style>
  <w:style w:type="paragraph" w:styleId="Inhopg1">
    <w:name w:val="toc 1"/>
    <w:basedOn w:val="Standaard"/>
    <w:next w:val="Standaard"/>
    <w:autoRedefine/>
    <w:uiPriority w:val="39"/>
    <w:rsid w:val="007E7D1C"/>
    <w:pPr>
      <w:spacing w:after="100"/>
    </w:pPr>
  </w:style>
  <w:style w:type="paragraph" w:styleId="Inhopg2">
    <w:name w:val="toc 2"/>
    <w:basedOn w:val="Standaard"/>
    <w:next w:val="Standaard"/>
    <w:autoRedefine/>
    <w:uiPriority w:val="39"/>
    <w:unhideWhenUsed/>
    <w:rsid w:val="007E7D1C"/>
    <w:pPr>
      <w:spacing w:after="100"/>
    </w:pPr>
  </w:style>
  <w:style w:type="paragraph" w:styleId="Inhopg3">
    <w:name w:val="toc 3"/>
    <w:basedOn w:val="Standaard"/>
    <w:next w:val="Standaard"/>
    <w:autoRedefine/>
    <w:uiPriority w:val="39"/>
    <w:unhideWhenUsed/>
    <w:rsid w:val="007E7D1C"/>
    <w:pPr>
      <w:spacing w:after="100"/>
      <w:ind w:left="567"/>
    </w:pPr>
  </w:style>
  <w:style w:type="paragraph" w:styleId="Inhopg4">
    <w:name w:val="toc 4"/>
    <w:basedOn w:val="Standaard"/>
    <w:next w:val="Standaard"/>
    <w:autoRedefine/>
    <w:semiHidden/>
    <w:unhideWhenUsed/>
    <w:rsid w:val="007E7D1C"/>
    <w:pPr>
      <w:spacing w:after="100"/>
    </w:pPr>
  </w:style>
  <w:style w:type="paragraph" w:styleId="Inhopg5">
    <w:name w:val="toc 5"/>
    <w:basedOn w:val="Standaard"/>
    <w:next w:val="Standaard"/>
    <w:autoRedefine/>
    <w:semiHidden/>
    <w:unhideWhenUsed/>
    <w:rsid w:val="007E7D1C"/>
    <w:pPr>
      <w:spacing w:after="100"/>
    </w:pPr>
  </w:style>
  <w:style w:type="paragraph" w:styleId="Inhopg6">
    <w:name w:val="toc 6"/>
    <w:basedOn w:val="Standaard"/>
    <w:next w:val="Standaard"/>
    <w:autoRedefine/>
    <w:semiHidden/>
    <w:unhideWhenUsed/>
    <w:rsid w:val="007E7D1C"/>
    <w:pPr>
      <w:spacing w:after="100"/>
    </w:pPr>
  </w:style>
  <w:style w:type="paragraph" w:styleId="Inhopg7">
    <w:name w:val="toc 7"/>
    <w:basedOn w:val="Standaard"/>
    <w:next w:val="Standaard"/>
    <w:autoRedefine/>
    <w:semiHidden/>
    <w:unhideWhenUsed/>
    <w:rsid w:val="007E7D1C"/>
    <w:pPr>
      <w:spacing w:after="100"/>
    </w:pPr>
  </w:style>
  <w:style w:type="paragraph" w:styleId="Inhopg8">
    <w:name w:val="toc 8"/>
    <w:basedOn w:val="Standaard"/>
    <w:next w:val="Standaard"/>
    <w:autoRedefine/>
    <w:semiHidden/>
    <w:unhideWhenUsed/>
    <w:rsid w:val="007E7D1C"/>
    <w:pPr>
      <w:spacing w:after="100"/>
    </w:pPr>
  </w:style>
  <w:style w:type="paragraph" w:styleId="Inhopg9">
    <w:name w:val="toc 9"/>
    <w:basedOn w:val="Standaard"/>
    <w:next w:val="Standaard"/>
    <w:autoRedefine/>
    <w:semiHidden/>
    <w:unhideWhenUsed/>
    <w:rsid w:val="007E7D1C"/>
    <w:pPr>
      <w:spacing w:after="100"/>
    </w:pPr>
  </w:style>
  <w:style w:type="paragraph" w:customStyle="1" w:styleId="Introductie">
    <w:name w:val="Introductie"/>
    <w:basedOn w:val="Standaard"/>
    <w:next w:val="Standaard"/>
    <w:uiPriority w:val="2"/>
    <w:qFormat/>
    <w:rsid w:val="007E7D1C"/>
    <w:pPr>
      <w:spacing w:after="250" w:line="330" w:lineRule="atLeast"/>
    </w:pPr>
    <w:rPr>
      <w:b/>
      <w:lang w:val="fr-FR"/>
    </w:rPr>
  </w:style>
  <w:style w:type="paragraph" w:styleId="Kopvaninhoudsopgave">
    <w:name w:val="TOC Heading"/>
    <w:basedOn w:val="Kop2"/>
    <w:next w:val="Standaard"/>
    <w:uiPriority w:val="39"/>
    <w:unhideWhenUsed/>
    <w:rsid w:val="007E7D1C"/>
    <w:pPr>
      <w:keepLines/>
      <w:outlineLvl w:val="9"/>
    </w:pPr>
    <w:rPr>
      <w:rFonts w:eastAsiaTheme="majorEastAsia" w:cstheme="majorBidi"/>
      <w:bCs/>
    </w:rPr>
  </w:style>
  <w:style w:type="paragraph" w:styleId="Koptekst">
    <w:name w:val="header"/>
    <w:basedOn w:val="Standaard"/>
    <w:link w:val="KoptekstChar"/>
    <w:unhideWhenUsed/>
    <w:rsid w:val="007E7D1C"/>
    <w:pPr>
      <w:tabs>
        <w:tab w:val="center" w:pos="4513"/>
        <w:tab w:val="right" w:pos="9026"/>
      </w:tabs>
    </w:pPr>
  </w:style>
  <w:style w:type="character" w:customStyle="1" w:styleId="KoptekstChar">
    <w:name w:val="Koptekst Char"/>
    <w:basedOn w:val="Standaardalinea-lettertype"/>
    <w:link w:val="Koptekst"/>
    <w:rsid w:val="007E7D1C"/>
    <w:rPr>
      <w:rFonts w:ascii="Arial" w:hAnsi="Arial"/>
    </w:rPr>
  </w:style>
  <w:style w:type="paragraph" w:styleId="Lijstalinea">
    <w:name w:val="List Paragraph"/>
    <w:basedOn w:val="Standaard"/>
    <w:uiPriority w:val="34"/>
    <w:unhideWhenUsed/>
    <w:qFormat/>
    <w:rsid w:val="007E7D1C"/>
    <w:pPr>
      <w:contextualSpacing/>
    </w:pPr>
  </w:style>
  <w:style w:type="paragraph" w:customStyle="1" w:styleId="Ondertiteldocument">
    <w:name w:val="Ondertitel document"/>
    <w:basedOn w:val="Standaard"/>
    <w:next w:val="Standaard"/>
    <w:uiPriority w:val="2"/>
    <w:qFormat/>
    <w:rsid w:val="007E7D1C"/>
    <w:pPr>
      <w:spacing w:after="800" w:line="640" w:lineRule="atLeast"/>
    </w:pPr>
    <w:rPr>
      <w:color w:val="00A9F3"/>
      <w:sz w:val="48"/>
    </w:rPr>
  </w:style>
  <w:style w:type="table" w:customStyle="1" w:styleId="Onopgemaaktetabel11">
    <w:name w:val="Onopgemaakte tabel 11"/>
    <w:basedOn w:val="Standaardtabel"/>
    <w:uiPriority w:val="41"/>
    <w:rsid w:val="007E7D1C"/>
    <w:pPr>
      <w:spacing w:line="280" w:lineRule="atLeast"/>
    </w:pPr>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nopgemaaktetabel21">
    <w:name w:val="Onopgemaakte tabel 21"/>
    <w:basedOn w:val="Standaardtabel"/>
    <w:uiPriority w:val="42"/>
    <w:rsid w:val="007E7D1C"/>
    <w:pPr>
      <w:spacing w:line="280" w:lineRule="atLeast"/>
    </w:pPr>
    <w:rPr>
      <w:rFonts w:ascii="Arial" w:hAnsi="Ari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Onopgemaaktetabel31">
    <w:name w:val="Onopgemaakte tabel 31"/>
    <w:basedOn w:val="Standaardtabel"/>
    <w:uiPriority w:val="43"/>
    <w:rsid w:val="007E7D1C"/>
    <w:pPr>
      <w:spacing w:line="280" w:lineRule="atLeast"/>
    </w:pPr>
    <w:rPr>
      <w:rFonts w:ascii="Arial" w:hAnsi="Ari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Onopgemaaktetabel41">
    <w:name w:val="Onopgemaakte tabel 41"/>
    <w:basedOn w:val="Standaardtabel"/>
    <w:uiPriority w:val="44"/>
    <w:rsid w:val="007E7D1C"/>
    <w:pPr>
      <w:spacing w:line="280" w:lineRule="atLeast"/>
    </w:pPr>
    <w:rPr>
      <w:rFonts w:ascii="Arial" w:hAnsi="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nopgemaaktetabel51">
    <w:name w:val="Onopgemaakte tabel 51"/>
    <w:basedOn w:val="Standaardtabel"/>
    <w:uiPriority w:val="45"/>
    <w:rsid w:val="007E7D1C"/>
    <w:pPr>
      <w:spacing w:line="280" w:lineRule="atLeast"/>
    </w:pPr>
    <w:rPr>
      <w:rFonts w:ascii="Arial" w:hAnsi="Ari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Rastertabel1licht-Accent11">
    <w:name w:val="Rastertabel 1 licht - Accent 11"/>
    <w:basedOn w:val="Standaardtabel"/>
    <w:uiPriority w:val="46"/>
    <w:rsid w:val="007E7D1C"/>
    <w:pPr>
      <w:spacing w:line="280" w:lineRule="atLeast"/>
    </w:pPr>
    <w:rPr>
      <w:rFonts w:ascii="Arial" w:hAnsi="Aria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Kop3Char">
    <w:name w:val="Kop 3 Char"/>
    <w:aliases w:val="Kop 3 Paragraaftitel Char"/>
    <w:link w:val="Kop3"/>
    <w:uiPriority w:val="1"/>
    <w:rsid w:val="006856D8"/>
    <w:rPr>
      <w:rFonts w:ascii="Times New Roman" w:hAnsi="Times New Roman"/>
      <w:bCs/>
      <w:color w:val="00A9F3"/>
      <w:sz w:val="24"/>
      <w:szCs w:val="26"/>
    </w:rPr>
  </w:style>
  <w:style w:type="character" w:customStyle="1" w:styleId="Kop4Char">
    <w:name w:val="Kop 4 Char"/>
    <w:basedOn w:val="Standaardalinea-lettertype"/>
    <w:link w:val="Kop4"/>
    <w:uiPriority w:val="1"/>
    <w:rsid w:val="00631C1D"/>
    <w:rPr>
      <w:rFonts w:ascii="Arial" w:eastAsiaTheme="majorEastAsia" w:hAnsi="Arial" w:cs="Arial"/>
      <w:b/>
      <w:iCs/>
      <w:color w:val="00A9F3"/>
      <w:sz w:val="22"/>
      <w:szCs w:val="22"/>
    </w:rPr>
  </w:style>
  <w:style w:type="character" w:customStyle="1" w:styleId="Kop5Char">
    <w:name w:val="Kop 5 Char"/>
    <w:basedOn w:val="Standaardalinea-lettertype"/>
    <w:link w:val="Kop5"/>
    <w:uiPriority w:val="1"/>
    <w:rsid w:val="006856D8"/>
    <w:rPr>
      <w:rFonts w:ascii="Times New Roman" w:eastAsiaTheme="majorEastAsia" w:hAnsi="Times New Roman" w:cstheme="majorBidi"/>
      <w:b/>
      <w:i/>
      <w:color w:val="00A9F3"/>
      <w:sz w:val="24"/>
      <w:szCs w:val="24"/>
    </w:rPr>
  </w:style>
  <w:style w:type="paragraph" w:customStyle="1" w:styleId="StijlKopvaninhoudsopgaveLatijnsArial30ptAangepastekl">
    <w:name w:val="Stijl Kop van inhoudsopgave + (Latijns) Arial 30 pt Aangepaste kl..."/>
    <w:basedOn w:val="Kopvaninhoudsopgave"/>
    <w:rsid w:val="007E7D1C"/>
  </w:style>
  <w:style w:type="numbering" w:customStyle="1" w:styleId="Stijl1">
    <w:name w:val="Stijl1"/>
    <w:uiPriority w:val="99"/>
    <w:rsid w:val="007E7D1C"/>
    <w:pPr>
      <w:numPr>
        <w:numId w:val="10"/>
      </w:numPr>
    </w:pPr>
  </w:style>
  <w:style w:type="character" w:customStyle="1" w:styleId="Kop6Char">
    <w:name w:val="Kop 6 Char"/>
    <w:basedOn w:val="Standaardalinea-lettertype"/>
    <w:link w:val="Kop6"/>
    <w:uiPriority w:val="1"/>
    <w:rsid w:val="006856D8"/>
    <w:rPr>
      <w:rFonts w:ascii="Times New Roman" w:eastAsiaTheme="majorEastAsia" w:hAnsi="Times New Roman" w:cstheme="majorBidi"/>
      <w:i/>
      <w:color w:val="00A9F3"/>
      <w:sz w:val="24"/>
      <w:szCs w:val="24"/>
    </w:rPr>
  </w:style>
  <w:style w:type="table" w:styleId="Tabelraster">
    <w:name w:val="Table Grid"/>
    <w:basedOn w:val="Standaardtabel"/>
    <w:rsid w:val="007E7D1C"/>
    <w:pPr>
      <w:spacing w:line="28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licht1">
    <w:name w:val="Tabelraster licht1"/>
    <w:basedOn w:val="Standaardtabel"/>
    <w:uiPriority w:val="40"/>
    <w:rsid w:val="007E7D1C"/>
    <w:pPr>
      <w:spacing w:line="280" w:lineRule="atLeast"/>
    </w:pPr>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el">
    <w:name w:val="Title"/>
    <w:basedOn w:val="Standaard"/>
    <w:next w:val="Standaard"/>
    <w:link w:val="TitelChar"/>
    <w:uiPriority w:val="2"/>
    <w:qFormat/>
    <w:rsid w:val="007E7D1C"/>
    <w:pPr>
      <w:keepNext/>
      <w:spacing w:before="800" w:after="800" w:line="800" w:lineRule="atLeast"/>
    </w:pPr>
    <w:rPr>
      <w:rFonts w:eastAsiaTheme="majorEastAsia" w:cstheme="majorBidi"/>
      <w:color w:val="002C64"/>
      <w:spacing w:val="-10"/>
      <w:kern w:val="32"/>
      <w:sz w:val="60"/>
      <w:szCs w:val="56"/>
    </w:rPr>
  </w:style>
  <w:style w:type="character" w:customStyle="1" w:styleId="TitelChar">
    <w:name w:val="Titel Char"/>
    <w:basedOn w:val="Standaardalinea-lettertype"/>
    <w:link w:val="Titel"/>
    <w:uiPriority w:val="2"/>
    <w:rsid w:val="007E7D1C"/>
    <w:rPr>
      <w:rFonts w:ascii="Arial" w:eastAsiaTheme="majorEastAsia" w:hAnsi="Arial" w:cstheme="majorBidi"/>
      <w:color w:val="002C64"/>
      <w:spacing w:val="-10"/>
      <w:kern w:val="32"/>
      <w:sz w:val="60"/>
      <w:szCs w:val="56"/>
    </w:rPr>
  </w:style>
  <w:style w:type="paragraph" w:customStyle="1" w:styleId="Uitgelichtkader">
    <w:name w:val="Uitgelicht kader"/>
    <w:basedOn w:val="Standaard"/>
    <w:next w:val="Standaard"/>
    <w:uiPriority w:val="3"/>
    <w:qFormat/>
    <w:rsid w:val="007E7D1C"/>
    <w:pPr>
      <w:keepLines/>
      <w:pBdr>
        <w:top w:val="single" w:sz="6" w:space="10" w:color="101010"/>
        <w:left w:val="single" w:sz="6" w:space="12" w:color="101010"/>
        <w:bottom w:val="single" w:sz="6" w:space="10" w:color="101010"/>
        <w:right w:val="single" w:sz="6" w:space="12" w:color="101010"/>
      </w:pBdr>
      <w:spacing w:before="200" w:after="200" w:line="312" w:lineRule="auto"/>
    </w:pPr>
  </w:style>
  <w:style w:type="paragraph" w:customStyle="1" w:styleId="Uitgelichtgeel">
    <w:name w:val="Uitgelicht geel"/>
    <w:basedOn w:val="Uitgelichtkader"/>
    <w:next w:val="Standaard"/>
    <w:uiPriority w:val="3"/>
    <w:qFormat/>
    <w:rsid w:val="007E7D1C"/>
    <w:pPr>
      <w:pBdr>
        <w:top w:val="single" w:sz="6" w:space="10" w:color="FCDE65"/>
        <w:left w:val="single" w:sz="6" w:space="12" w:color="FCDE65"/>
        <w:bottom w:val="single" w:sz="6" w:space="10" w:color="FCDE65"/>
        <w:right w:val="single" w:sz="6" w:space="12" w:color="FCDE65"/>
      </w:pBdr>
      <w:shd w:val="clear" w:color="auto" w:fill="FCDE65"/>
    </w:pPr>
  </w:style>
  <w:style w:type="paragraph" w:customStyle="1" w:styleId="Uitgelichtgroen">
    <w:name w:val="Uitgelicht groen"/>
    <w:basedOn w:val="Uitgelichtkader"/>
    <w:next w:val="Standaard"/>
    <w:uiPriority w:val="3"/>
    <w:qFormat/>
    <w:rsid w:val="007E7D1C"/>
    <w:pPr>
      <w:pBdr>
        <w:top w:val="single" w:sz="6" w:space="10" w:color="62C493"/>
        <w:left w:val="single" w:sz="6" w:space="12" w:color="62C493"/>
        <w:bottom w:val="single" w:sz="6" w:space="10" w:color="62C493"/>
        <w:right w:val="single" w:sz="6" w:space="12" w:color="62C493"/>
      </w:pBdr>
      <w:shd w:val="clear" w:color="auto" w:fill="62C48C"/>
    </w:pPr>
  </w:style>
  <w:style w:type="paragraph" w:customStyle="1" w:styleId="Uitgelichtlichtblauw">
    <w:name w:val="Uitgelicht licht blauw"/>
    <w:basedOn w:val="Uitgelichtkader"/>
    <w:next w:val="Standaard"/>
    <w:uiPriority w:val="3"/>
    <w:qFormat/>
    <w:rsid w:val="007E7D1C"/>
    <w:pPr>
      <w:pBdr>
        <w:top w:val="single" w:sz="6" w:space="10" w:color="B9E1F0"/>
        <w:left w:val="single" w:sz="6" w:space="12" w:color="B9E1F0"/>
        <w:bottom w:val="single" w:sz="6" w:space="10" w:color="B9E1F0"/>
        <w:right w:val="single" w:sz="6" w:space="12" w:color="B9E1F0"/>
      </w:pBdr>
      <w:shd w:val="clear" w:color="auto" w:fill="B9E1F0"/>
    </w:pPr>
  </w:style>
  <w:style w:type="paragraph" w:customStyle="1" w:styleId="Uitgelichtmiddenblauw">
    <w:name w:val="Uitgelicht midden blauw"/>
    <w:basedOn w:val="Uitgelichtkader"/>
    <w:next w:val="Standaard"/>
    <w:uiPriority w:val="3"/>
    <w:qFormat/>
    <w:rsid w:val="007E7D1C"/>
    <w:pPr>
      <w:pBdr>
        <w:top w:val="single" w:sz="6" w:space="10" w:color="9BBDDE"/>
        <w:left w:val="single" w:sz="6" w:space="12" w:color="9BBDDE"/>
        <w:bottom w:val="single" w:sz="6" w:space="10" w:color="9BBDDE"/>
        <w:right w:val="single" w:sz="6" w:space="12" w:color="9BBDDE"/>
      </w:pBdr>
      <w:shd w:val="clear" w:color="auto" w:fill="9BBDDE"/>
    </w:pPr>
  </w:style>
  <w:style w:type="paragraph" w:customStyle="1" w:styleId="Uitgelichtoranje">
    <w:name w:val="Uitgelicht oranje"/>
    <w:basedOn w:val="Uitgelichtkader"/>
    <w:next w:val="Standaard"/>
    <w:uiPriority w:val="3"/>
    <w:qFormat/>
    <w:rsid w:val="007E7D1C"/>
    <w:pPr>
      <w:pBdr>
        <w:top w:val="single" w:sz="6" w:space="10" w:color="FFC875"/>
        <w:left w:val="single" w:sz="6" w:space="12" w:color="FFC875"/>
        <w:bottom w:val="single" w:sz="6" w:space="10" w:color="FFC875"/>
        <w:right w:val="single" w:sz="6" w:space="12" w:color="FFC875"/>
      </w:pBdr>
      <w:shd w:val="clear" w:color="auto" w:fill="FFC875"/>
    </w:pPr>
  </w:style>
  <w:style w:type="paragraph" w:customStyle="1" w:styleId="Uitgelichtpaars">
    <w:name w:val="Uitgelicht paars"/>
    <w:basedOn w:val="Uitgelichtkader"/>
    <w:next w:val="Standaard"/>
    <w:uiPriority w:val="3"/>
    <w:qFormat/>
    <w:rsid w:val="007E7D1C"/>
    <w:pPr>
      <w:pBdr>
        <w:top w:val="single" w:sz="6" w:space="10" w:color="CCC3D9"/>
        <w:left w:val="single" w:sz="6" w:space="12" w:color="CCC3D9"/>
        <w:bottom w:val="single" w:sz="6" w:space="10" w:color="CCC3D9"/>
        <w:right w:val="single" w:sz="6" w:space="12" w:color="CCC3D9"/>
      </w:pBdr>
      <w:shd w:val="clear" w:color="auto" w:fill="CCC3D9"/>
    </w:pPr>
    <w:rPr>
      <w:lang w:val="fr-FR"/>
    </w:rPr>
  </w:style>
  <w:style w:type="paragraph" w:customStyle="1" w:styleId="Uitgelichtrood">
    <w:name w:val="Uitgelicht rood"/>
    <w:basedOn w:val="Uitgelichtkader"/>
    <w:next w:val="Standaard"/>
    <w:uiPriority w:val="3"/>
    <w:qFormat/>
    <w:rsid w:val="007E7D1C"/>
    <w:pPr>
      <w:pBdr>
        <w:top w:val="single" w:sz="6" w:space="10" w:color="FF928C"/>
        <w:left w:val="single" w:sz="6" w:space="12" w:color="FF928C"/>
        <w:bottom w:val="single" w:sz="6" w:space="10" w:color="FF928C"/>
        <w:right w:val="single" w:sz="6" w:space="12" w:color="FF928C"/>
      </w:pBdr>
      <w:shd w:val="clear" w:color="auto" w:fill="FF928C"/>
    </w:pPr>
  </w:style>
  <w:style w:type="numbering" w:customStyle="1" w:styleId="VNGGenummerdekoppen2tm6">
    <w:name w:val="VNG Genummerde koppen 2 t/m 6"/>
    <w:uiPriority w:val="99"/>
    <w:rsid w:val="007E7D1C"/>
    <w:pPr>
      <w:numPr>
        <w:numId w:val="11"/>
      </w:numPr>
    </w:pPr>
  </w:style>
  <w:style w:type="numbering" w:customStyle="1" w:styleId="VNGGenummerdelijst">
    <w:name w:val="VNG Genummerde lijst"/>
    <w:uiPriority w:val="99"/>
    <w:rsid w:val="007E7D1C"/>
    <w:pPr>
      <w:numPr>
        <w:numId w:val="12"/>
      </w:numPr>
    </w:pPr>
  </w:style>
  <w:style w:type="numbering" w:customStyle="1" w:styleId="VNGOngenummerdelijst">
    <w:name w:val="VNG Ongenummerde lijst"/>
    <w:uiPriority w:val="99"/>
    <w:rsid w:val="007E7D1C"/>
    <w:pPr>
      <w:numPr>
        <w:numId w:val="13"/>
      </w:numPr>
    </w:pPr>
  </w:style>
  <w:style w:type="table" w:customStyle="1" w:styleId="VNGtabelgroen">
    <w:name w:val="VNG tabel groen"/>
    <w:basedOn w:val="Standaardtabel"/>
    <w:uiPriority w:val="99"/>
    <w:rsid w:val="007E7D1C"/>
    <w:pPr>
      <w:keepLines/>
      <w:suppressAutoHyphens/>
      <w:spacing w:after="20" w:line="240" w:lineRule="atLeast"/>
    </w:pPr>
    <w:rPr>
      <w:rFonts w:ascii="Arial" w:hAnsi="Arial"/>
      <w:sz w:val="16"/>
    </w:rPr>
    <w:tblPr>
      <w:tblBorders>
        <w:top w:val="single" w:sz="4" w:space="0" w:color="62C48C"/>
        <w:left w:val="single" w:sz="4" w:space="0" w:color="62C48C"/>
        <w:bottom w:val="single" w:sz="4" w:space="0" w:color="62C48C"/>
        <w:right w:val="single" w:sz="4" w:space="0" w:color="62C48C"/>
        <w:insideH w:val="single" w:sz="4" w:space="0" w:color="62C48C"/>
        <w:insideV w:val="single" w:sz="4" w:space="0" w:color="62C48C"/>
      </w:tblBorders>
      <w:tblCellMar>
        <w:left w:w="113" w:type="dxa"/>
        <w:right w:w="113" w:type="dxa"/>
      </w:tblCellMar>
    </w:tblPr>
    <w:trPr>
      <w:cantSplit/>
    </w:trPr>
    <w:tcPr>
      <w:shd w:val="clear" w:color="auto" w:fill="auto"/>
    </w:tcPr>
    <w:tblStylePr w:type="firstRow">
      <w:rPr>
        <w:rFonts w:ascii="Arial" w:hAnsi="Arial"/>
        <w:b/>
        <w:color w:val="auto"/>
        <w:sz w:val="16"/>
      </w:rPr>
      <w:tblPr/>
      <w:trPr>
        <w:cantSplit w:val="0"/>
        <w:tblHeader/>
      </w:trPr>
      <w:tcPr>
        <w:shd w:val="clear" w:color="auto" w:fill="62C48C"/>
      </w:tcPr>
    </w:tblStylePr>
  </w:style>
  <w:style w:type="table" w:customStyle="1" w:styleId="VNGtabelgeel">
    <w:name w:val="VNG tabel geel"/>
    <w:basedOn w:val="VNGtabelgroen"/>
    <w:uiPriority w:val="99"/>
    <w:rsid w:val="007E7D1C"/>
    <w:tblPr>
      <w:tblBorders>
        <w:top w:val="single" w:sz="4" w:space="0" w:color="FCDE65"/>
        <w:left w:val="single" w:sz="4" w:space="0" w:color="FCDE65"/>
        <w:bottom w:val="single" w:sz="4" w:space="0" w:color="FCDE65"/>
        <w:right w:val="single" w:sz="4" w:space="0" w:color="FCDE65"/>
        <w:insideH w:val="single" w:sz="4" w:space="0" w:color="FCDE65"/>
        <w:insideV w:val="single" w:sz="4" w:space="0" w:color="FCDE65"/>
      </w:tblBorders>
    </w:tblPr>
    <w:tcPr>
      <w:shd w:val="clear" w:color="auto" w:fill="auto"/>
    </w:tcPr>
    <w:tblStylePr w:type="firstRow">
      <w:rPr>
        <w:rFonts w:ascii="Arial" w:hAnsi="Arial"/>
        <w:b/>
        <w:color w:val="000000" w:themeColor="text1"/>
        <w:sz w:val="16"/>
      </w:rPr>
      <w:tblPr/>
      <w:trPr>
        <w:cantSplit w:val="0"/>
        <w:tblHeader/>
      </w:trPr>
      <w:tcPr>
        <w:shd w:val="clear" w:color="auto" w:fill="FCDE65"/>
      </w:tcPr>
    </w:tblStylePr>
  </w:style>
  <w:style w:type="table" w:customStyle="1" w:styleId="VNGtabellichtblauw">
    <w:name w:val="VNG tabel licht blauw"/>
    <w:basedOn w:val="VNGtabelgroen"/>
    <w:uiPriority w:val="99"/>
    <w:rsid w:val="007E7D1C"/>
    <w:rPr>
      <w:color w:val="000000" w:themeColor="text1"/>
    </w:rPr>
    <w:tblPr>
      <w:tblBorders>
        <w:top w:val="single" w:sz="4" w:space="0" w:color="B9E1F0"/>
        <w:left w:val="single" w:sz="4" w:space="0" w:color="B9E1F0"/>
        <w:bottom w:val="single" w:sz="4" w:space="0" w:color="B9E1F0"/>
        <w:right w:val="single" w:sz="4" w:space="0" w:color="B9E1F0"/>
        <w:insideH w:val="single" w:sz="4" w:space="0" w:color="B9E1F0"/>
        <w:insideV w:val="single" w:sz="4" w:space="0" w:color="B9E1F0"/>
      </w:tblBorders>
    </w:tblPr>
    <w:tcPr>
      <w:shd w:val="clear" w:color="auto" w:fill="auto"/>
    </w:tcPr>
    <w:tblStylePr w:type="firstRow">
      <w:rPr>
        <w:rFonts w:ascii="Arial" w:hAnsi="Arial"/>
        <w:b/>
        <w:color w:val="auto"/>
        <w:sz w:val="16"/>
      </w:rPr>
      <w:tblPr/>
      <w:trPr>
        <w:cantSplit w:val="0"/>
        <w:tblHeader/>
      </w:trPr>
      <w:tcPr>
        <w:shd w:val="clear" w:color="auto" w:fill="B9E1F0"/>
      </w:tcPr>
    </w:tblStylePr>
  </w:style>
  <w:style w:type="table" w:customStyle="1" w:styleId="VNGtabelmiddenblauw">
    <w:name w:val="VNG tabel midden blauw"/>
    <w:basedOn w:val="VNGtabelgroen"/>
    <w:uiPriority w:val="99"/>
    <w:rsid w:val="007E7D1C"/>
    <w:tblPr>
      <w:tblBorders>
        <w:top w:val="single" w:sz="4" w:space="0" w:color="9BBDDE"/>
        <w:left w:val="single" w:sz="4" w:space="0" w:color="9BBDDE"/>
        <w:bottom w:val="single" w:sz="4" w:space="0" w:color="9BBDDE"/>
        <w:right w:val="single" w:sz="4" w:space="0" w:color="9BBDDE"/>
        <w:insideH w:val="single" w:sz="4" w:space="0" w:color="9BBDDE"/>
        <w:insideV w:val="single" w:sz="4" w:space="0" w:color="9BBDDE"/>
      </w:tblBorders>
    </w:tblPr>
    <w:tcPr>
      <w:shd w:val="clear" w:color="auto" w:fill="auto"/>
    </w:tcPr>
    <w:tblStylePr w:type="firstRow">
      <w:rPr>
        <w:rFonts w:ascii="Arial" w:hAnsi="Arial"/>
        <w:b/>
        <w:color w:val="auto"/>
        <w:sz w:val="16"/>
      </w:rPr>
      <w:tblPr/>
      <w:trPr>
        <w:cantSplit w:val="0"/>
        <w:tblHeader/>
      </w:trPr>
      <w:tcPr>
        <w:shd w:val="clear" w:color="auto" w:fill="9BBDDE"/>
      </w:tcPr>
    </w:tblStylePr>
  </w:style>
  <w:style w:type="table" w:customStyle="1" w:styleId="VNGtabeloranje">
    <w:name w:val="VNG tabel oranje"/>
    <w:basedOn w:val="VNGtabelgroen"/>
    <w:uiPriority w:val="99"/>
    <w:rsid w:val="007E7D1C"/>
    <w:tblPr>
      <w:tblBorders>
        <w:top w:val="single" w:sz="4" w:space="0" w:color="FFC875"/>
        <w:left w:val="single" w:sz="4" w:space="0" w:color="FFC875"/>
        <w:bottom w:val="single" w:sz="4" w:space="0" w:color="FFC875"/>
        <w:right w:val="single" w:sz="4" w:space="0" w:color="FFC875"/>
        <w:insideH w:val="single" w:sz="4" w:space="0" w:color="FFC875"/>
        <w:insideV w:val="single" w:sz="4" w:space="0" w:color="FFC875"/>
      </w:tblBorders>
    </w:tblPr>
    <w:tcPr>
      <w:shd w:val="clear" w:color="auto" w:fill="auto"/>
    </w:tcPr>
    <w:tblStylePr w:type="firstRow">
      <w:rPr>
        <w:rFonts w:ascii="Arial" w:hAnsi="Arial"/>
        <w:b/>
        <w:color w:val="000000" w:themeColor="text1"/>
        <w:sz w:val="16"/>
      </w:rPr>
      <w:tblPr/>
      <w:trPr>
        <w:cantSplit w:val="0"/>
        <w:tblHeader/>
      </w:trPr>
      <w:tcPr>
        <w:shd w:val="clear" w:color="auto" w:fill="FFC875"/>
      </w:tcPr>
    </w:tblStylePr>
  </w:style>
  <w:style w:type="table" w:customStyle="1" w:styleId="VNGtabelpaars">
    <w:name w:val="VNG tabel paars"/>
    <w:basedOn w:val="Standaardtabel"/>
    <w:uiPriority w:val="99"/>
    <w:rsid w:val="007E7D1C"/>
    <w:pPr>
      <w:keepLines/>
      <w:suppressAutoHyphens/>
      <w:spacing w:after="20" w:line="240" w:lineRule="atLeast"/>
      <w:textboxTightWrap w:val="allLines"/>
    </w:pPr>
    <w:rPr>
      <w:rFonts w:ascii="Arial" w:hAnsi="Arial"/>
      <w:color w:val="101010"/>
      <w:sz w:val="16"/>
    </w:rPr>
    <w:tblPr>
      <w:tblBorders>
        <w:top w:val="single" w:sz="4" w:space="0" w:color="CCC3D9"/>
        <w:left w:val="single" w:sz="4" w:space="0" w:color="CCC3D9"/>
        <w:bottom w:val="single" w:sz="4" w:space="0" w:color="CCC3D9"/>
        <w:right w:val="single" w:sz="4" w:space="0" w:color="CCC3D9"/>
        <w:insideH w:val="single" w:sz="4" w:space="0" w:color="CCC3D9"/>
        <w:insideV w:val="single" w:sz="4" w:space="0" w:color="CCC3D9"/>
      </w:tblBorders>
      <w:tblCellMar>
        <w:left w:w="113" w:type="dxa"/>
        <w:right w:w="113" w:type="dxa"/>
      </w:tblCellMar>
    </w:tblPr>
    <w:trPr>
      <w:cantSplit/>
    </w:trPr>
    <w:tcPr>
      <w:shd w:val="clear" w:color="auto" w:fill="auto"/>
    </w:tcPr>
    <w:tblStylePr w:type="firstRow">
      <w:rPr>
        <w:rFonts w:ascii="Arial" w:hAnsi="Arial"/>
        <w:b/>
        <w:color w:val="auto"/>
        <w:sz w:val="16"/>
      </w:rPr>
      <w:tblPr/>
      <w:trPr>
        <w:cantSplit w:val="0"/>
        <w:tblHeader/>
      </w:trPr>
      <w:tcPr>
        <w:shd w:val="clear" w:color="auto" w:fill="CCC3D9"/>
      </w:tcPr>
    </w:tblStylePr>
  </w:style>
  <w:style w:type="table" w:customStyle="1" w:styleId="VNGtabelrood">
    <w:name w:val="VNG tabel rood"/>
    <w:basedOn w:val="VNGtabelgroen"/>
    <w:uiPriority w:val="99"/>
    <w:rsid w:val="007E7D1C"/>
    <w:tblPr>
      <w:tblBorders>
        <w:top w:val="single" w:sz="4" w:space="0" w:color="FF928C"/>
        <w:left w:val="single" w:sz="4" w:space="0" w:color="FF928C"/>
        <w:bottom w:val="single" w:sz="4" w:space="0" w:color="FF928C"/>
        <w:right w:val="single" w:sz="4" w:space="0" w:color="FF928C"/>
        <w:insideH w:val="single" w:sz="4" w:space="0" w:color="FF928C"/>
        <w:insideV w:val="single" w:sz="4" w:space="0" w:color="FF928C"/>
      </w:tblBorders>
    </w:tblPr>
    <w:tcPr>
      <w:shd w:val="clear" w:color="auto" w:fill="auto"/>
    </w:tcPr>
    <w:tblStylePr w:type="firstRow">
      <w:rPr>
        <w:rFonts w:ascii="Arial" w:hAnsi="Arial"/>
        <w:b/>
        <w:color w:val="auto"/>
        <w:sz w:val="16"/>
      </w:rPr>
      <w:tblPr/>
      <w:trPr>
        <w:cantSplit w:val="0"/>
        <w:tblHeader/>
      </w:trPr>
      <w:tcPr>
        <w:shd w:val="clear" w:color="auto" w:fill="FF928C"/>
      </w:tcPr>
    </w:tblStylePr>
  </w:style>
  <w:style w:type="character" w:styleId="Voetnootmarkering">
    <w:name w:val="footnote reference"/>
    <w:basedOn w:val="Standaardalinea-lettertype"/>
    <w:uiPriority w:val="99"/>
    <w:unhideWhenUsed/>
    <w:rsid w:val="007E7D1C"/>
    <w:rPr>
      <w:vertAlign w:val="superscript"/>
    </w:rPr>
  </w:style>
  <w:style w:type="paragraph" w:styleId="Voetnoottekst">
    <w:name w:val="footnote text"/>
    <w:basedOn w:val="Standaard"/>
    <w:link w:val="VoetnoottekstChar"/>
    <w:uiPriority w:val="99"/>
    <w:unhideWhenUsed/>
    <w:rsid w:val="007E7D1C"/>
  </w:style>
  <w:style w:type="character" w:customStyle="1" w:styleId="VoetnoottekstChar">
    <w:name w:val="Voetnoottekst Char"/>
    <w:basedOn w:val="Standaardalinea-lettertype"/>
    <w:link w:val="Voetnoottekst"/>
    <w:uiPriority w:val="99"/>
    <w:rsid w:val="007E7D1C"/>
    <w:rPr>
      <w:rFonts w:ascii="Arial" w:hAnsi="Arial"/>
    </w:rPr>
  </w:style>
  <w:style w:type="paragraph" w:styleId="Voettekst">
    <w:name w:val="footer"/>
    <w:basedOn w:val="Standaard"/>
    <w:link w:val="VoettekstChar"/>
    <w:unhideWhenUsed/>
    <w:rsid w:val="007E7D1C"/>
    <w:pPr>
      <w:tabs>
        <w:tab w:val="center" w:pos="4513"/>
        <w:tab w:val="right" w:pos="9026"/>
      </w:tabs>
    </w:pPr>
  </w:style>
  <w:style w:type="character" w:customStyle="1" w:styleId="VoettekstChar">
    <w:name w:val="Voettekst Char"/>
    <w:basedOn w:val="Standaardalinea-lettertype"/>
    <w:link w:val="Voettekst"/>
    <w:rsid w:val="007E7D1C"/>
    <w:rPr>
      <w:rFonts w:ascii="Arial" w:hAnsi="Arial"/>
    </w:rPr>
  </w:style>
  <w:style w:type="paragraph" w:customStyle="1" w:styleId="Voettekstzwart">
    <w:name w:val="Voettekst zwart"/>
    <w:basedOn w:val="Standaard"/>
    <w:uiPriority w:val="4"/>
    <w:rsid w:val="007E7D1C"/>
    <w:pPr>
      <w:spacing w:after="250" w:line="180" w:lineRule="atLeast"/>
    </w:pPr>
    <w:rPr>
      <w:sz w:val="16"/>
      <w:lang w:val="fr-FR"/>
    </w:rPr>
  </w:style>
  <w:style w:type="character" w:customStyle="1" w:styleId="Kop7Char">
    <w:name w:val="Kop 7 Char"/>
    <w:basedOn w:val="Standaardalinea-lettertype"/>
    <w:link w:val="Kop7"/>
    <w:uiPriority w:val="1"/>
    <w:rsid w:val="006856D8"/>
    <w:rPr>
      <w:rFonts w:ascii="Arial" w:eastAsiaTheme="majorEastAsia" w:hAnsi="Arial" w:cstheme="majorBidi"/>
      <w:iCs/>
      <w:color w:val="00A9F3"/>
    </w:rPr>
  </w:style>
  <w:style w:type="character" w:customStyle="1" w:styleId="Kop8Char">
    <w:name w:val="Kop 8 Char"/>
    <w:basedOn w:val="Standaardalinea-lettertype"/>
    <w:link w:val="Kop8"/>
    <w:uiPriority w:val="1"/>
    <w:semiHidden/>
    <w:rsid w:val="007E7D1C"/>
    <w:rPr>
      <w:rFonts w:ascii="Arial" w:eastAsiaTheme="majorEastAsia" w:hAnsi="Arial" w:cstheme="majorBidi"/>
      <w:color w:val="00A9F3"/>
      <w:szCs w:val="21"/>
    </w:rPr>
  </w:style>
  <w:style w:type="character" w:customStyle="1" w:styleId="Kop9Char">
    <w:name w:val="Kop 9 Char"/>
    <w:basedOn w:val="Standaardalinea-lettertype"/>
    <w:link w:val="Kop9"/>
    <w:uiPriority w:val="1"/>
    <w:semiHidden/>
    <w:rsid w:val="007E7D1C"/>
    <w:rPr>
      <w:rFonts w:ascii="Arial" w:eastAsiaTheme="majorEastAsia" w:hAnsi="Arial" w:cstheme="majorBidi"/>
      <w:iCs/>
      <w:color w:val="00A9F3"/>
      <w:szCs w:val="21"/>
    </w:rPr>
  </w:style>
  <w:style w:type="paragraph" w:styleId="Lijst">
    <w:name w:val="List"/>
    <w:basedOn w:val="Standaard"/>
    <w:semiHidden/>
    <w:unhideWhenUsed/>
    <w:rsid w:val="00DF56FE"/>
    <w:pPr>
      <w:ind w:left="284" w:hanging="284"/>
      <w:contextualSpacing/>
    </w:pPr>
  </w:style>
  <w:style w:type="paragraph" w:styleId="Lijst2">
    <w:name w:val="List 2"/>
    <w:basedOn w:val="Standaard"/>
    <w:semiHidden/>
    <w:unhideWhenUsed/>
    <w:rsid w:val="00DF56FE"/>
    <w:pPr>
      <w:ind w:left="284" w:hanging="284"/>
      <w:contextualSpacing/>
    </w:pPr>
  </w:style>
  <w:style w:type="paragraph" w:styleId="Lijst3">
    <w:name w:val="List 3"/>
    <w:basedOn w:val="Standaard"/>
    <w:semiHidden/>
    <w:unhideWhenUsed/>
    <w:rsid w:val="00DF56FE"/>
    <w:pPr>
      <w:ind w:left="284" w:hanging="284"/>
      <w:contextualSpacing/>
    </w:pPr>
  </w:style>
  <w:style w:type="paragraph" w:styleId="Lijst4">
    <w:name w:val="List 4"/>
    <w:basedOn w:val="Standaard"/>
    <w:rsid w:val="00DF56FE"/>
    <w:pPr>
      <w:ind w:left="284" w:hanging="284"/>
      <w:contextualSpacing/>
    </w:pPr>
  </w:style>
  <w:style w:type="paragraph" w:styleId="Lijst5">
    <w:name w:val="List 5"/>
    <w:basedOn w:val="Standaard"/>
    <w:rsid w:val="00DF56FE"/>
    <w:pPr>
      <w:ind w:left="284" w:hanging="284"/>
      <w:contextualSpacing/>
    </w:pPr>
  </w:style>
  <w:style w:type="paragraph" w:styleId="Lijstnummering">
    <w:name w:val="List Number"/>
    <w:basedOn w:val="Standaard"/>
    <w:rsid w:val="00DF56FE"/>
    <w:pPr>
      <w:numPr>
        <w:numId w:val="14"/>
      </w:numPr>
      <w:contextualSpacing/>
    </w:pPr>
  </w:style>
  <w:style w:type="paragraph" w:styleId="Lijstnummering2">
    <w:name w:val="List Number 2"/>
    <w:basedOn w:val="Standaard"/>
    <w:semiHidden/>
    <w:unhideWhenUsed/>
    <w:rsid w:val="00DF56FE"/>
    <w:pPr>
      <w:numPr>
        <w:numId w:val="15"/>
      </w:numPr>
      <w:contextualSpacing/>
    </w:pPr>
  </w:style>
  <w:style w:type="character" w:styleId="Tekstvantijdelijkeaanduiding">
    <w:name w:val="Placeholder Text"/>
    <w:basedOn w:val="Standaardalinea-lettertype"/>
    <w:uiPriority w:val="99"/>
    <w:semiHidden/>
    <w:rsid w:val="00DF56FE"/>
    <w:rPr>
      <w:color w:val="808080"/>
    </w:rPr>
  </w:style>
  <w:style w:type="paragraph" w:styleId="Normaalweb">
    <w:name w:val="Normal (Web)"/>
    <w:basedOn w:val="Standaard"/>
    <w:uiPriority w:val="99"/>
    <w:unhideWhenUsed/>
    <w:rsid w:val="00A674F6"/>
    <w:pPr>
      <w:spacing w:before="100" w:beforeAutospacing="1" w:after="100" w:afterAutospacing="1"/>
    </w:pPr>
  </w:style>
  <w:style w:type="character" w:styleId="Verwijzingopmerking">
    <w:name w:val="annotation reference"/>
    <w:basedOn w:val="Standaardalinea-lettertype"/>
    <w:semiHidden/>
    <w:unhideWhenUsed/>
    <w:rsid w:val="00DC2544"/>
    <w:rPr>
      <w:sz w:val="16"/>
      <w:szCs w:val="16"/>
    </w:rPr>
  </w:style>
  <w:style w:type="paragraph" w:styleId="Tekstopmerking">
    <w:name w:val="annotation text"/>
    <w:basedOn w:val="Standaard"/>
    <w:link w:val="TekstopmerkingChar"/>
    <w:unhideWhenUsed/>
    <w:rsid w:val="00DC2544"/>
  </w:style>
  <w:style w:type="character" w:customStyle="1" w:styleId="TekstopmerkingChar">
    <w:name w:val="Tekst opmerking Char"/>
    <w:basedOn w:val="Standaardalinea-lettertype"/>
    <w:link w:val="Tekstopmerking"/>
    <w:rsid w:val="00DC2544"/>
    <w:rPr>
      <w:rFonts w:ascii="Arial" w:hAnsi="Arial"/>
    </w:rPr>
  </w:style>
  <w:style w:type="paragraph" w:styleId="Onderwerpvanopmerking">
    <w:name w:val="annotation subject"/>
    <w:basedOn w:val="Tekstopmerking"/>
    <w:next w:val="Tekstopmerking"/>
    <w:link w:val="OnderwerpvanopmerkingChar"/>
    <w:semiHidden/>
    <w:unhideWhenUsed/>
    <w:rsid w:val="00DC2544"/>
    <w:rPr>
      <w:b/>
      <w:bCs/>
    </w:rPr>
  </w:style>
  <w:style w:type="character" w:customStyle="1" w:styleId="OnderwerpvanopmerkingChar">
    <w:name w:val="Onderwerp van opmerking Char"/>
    <w:basedOn w:val="TekstopmerkingChar"/>
    <w:link w:val="Onderwerpvanopmerking"/>
    <w:semiHidden/>
    <w:rsid w:val="00DC2544"/>
    <w:rPr>
      <w:rFonts w:ascii="Arial" w:hAnsi="Arial"/>
      <w:b/>
      <w:bCs/>
    </w:rPr>
  </w:style>
  <w:style w:type="paragraph" w:styleId="Revisie">
    <w:name w:val="Revision"/>
    <w:hidden/>
    <w:uiPriority w:val="99"/>
    <w:semiHidden/>
    <w:rsid w:val="004C5077"/>
    <w:rPr>
      <w:rFonts w:ascii="Arial" w:hAnsi="Arial"/>
    </w:rPr>
  </w:style>
  <w:style w:type="character" w:customStyle="1" w:styleId="Onopgelostemelding1">
    <w:name w:val="Onopgeloste melding1"/>
    <w:basedOn w:val="Standaardalinea-lettertype"/>
    <w:uiPriority w:val="99"/>
    <w:semiHidden/>
    <w:unhideWhenUsed/>
    <w:rsid w:val="00C530A3"/>
    <w:rPr>
      <w:color w:val="605E5C"/>
      <w:shd w:val="clear" w:color="auto" w:fill="E1DFDD"/>
    </w:rPr>
  </w:style>
  <w:style w:type="character" w:customStyle="1" w:styleId="apple-converted-space">
    <w:name w:val="apple-converted-space"/>
    <w:basedOn w:val="Standaardalinea-lettertype"/>
    <w:rsid w:val="008409C3"/>
  </w:style>
  <w:style w:type="paragraph" w:customStyle="1" w:styleId="xmsolistparagraph">
    <w:name w:val="xmsolistparagraph"/>
    <w:basedOn w:val="Standaard"/>
    <w:rsid w:val="008409C3"/>
    <w:pPr>
      <w:spacing w:before="100" w:beforeAutospacing="1" w:after="100" w:afterAutospacing="1"/>
    </w:pPr>
  </w:style>
  <w:style w:type="paragraph" w:customStyle="1" w:styleId="ColophonITPnormal">
    <w:name w:val="Colophon_ITP_normal"/>
    <w:basedOn w:val="Standaard"/>
    <w:qFormat/>
    <w:rsid w:val="005C6521"/>
    <w:pPr>
      <w:keepNext/>
      <w:keepLines/>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s>
      <w:spacing w:line="180" w:lineRule="exact"/>
    </w:pPr>
    <w:rPr>
      <w:rFonts w:ascii="RijksoverheidSansWebText Regula" w:eastAsiaTheme="minorHAnsi" w:hAnsi="RijksoverheidSansWebText Regula" w:cstheme="minorBidi"/>
      <w:sz w:val="18"/>
      <w:szCs w:val="13"/>
      <w:lang w:val="en-US" w:eastAsia="en-US"/>
    </w:rPr>
  </w:style>
  <w:style w:type="paragraph" w:customStyle="1" w:styleId="xxmsonormal">
    <w:name w:val="x_xmsonormal"/>
    <w:basedOn w:val="Standaard"/>
    <w:rsid w:val="006616BD"/>
    <w:rPr>
      <w:rFonts w:ascii="Calibri" w:eastAsiaTheme="minorHAnsi" w:hAnsi="Calibri" w:cs="Calibri"/>
      <w:sz w:val="22"/>
      <w:szCs w:val="22"/>
    </w:rPr>
  </w:style>
  <w:style w:type="paragraph" w:customStyle="1" w:styleId="paragraph">
    <w:name w:val="paragraph"/>
    <w:basedOn w:val="Standaard"/>
    <w:rsid w:val="00D22390"/>
    <w:pPr>
      <w:spacing w:before="100" w:beforeAutospacing="1" w:after="100" w:afterAutospacing="1"/>
    </w:pPr>
    <w:rPr>
      <w:rFonts w:ascii="Times New Roman" w:hAnsi="Times New Roman" w:cs="Times New Roman"/>
      <w:sz w:val="24"/>
      <w:szCs w:val="24"/>
    </w:rPr>
  </w:style>
  <w:style w:type="character" w:customStyle="1" w:styleId="normaltextrun">
    <w:name w:val="normaltextrun"/>
    <w:basedOn w:val="Standaardalinea-lettertype"/>
    <w:rsid w:val="00D22390"/>
  </w:style>
  <w:style w:type="character" w:customStyle="1" w:styleId="eop">
    <w:name w:val="eop"/>
    <w:basedOn w:val="Standaardalinea-lettertype"/>
    <w:rsid w:val="00D22390"/>
  </w:style>
  <w:style w:type="character" w:styleId="Onopgelostemelding">
    <w:name w:val="Unresolved Mention"/>
    <w:basedOn w:val="Standaardalinea-lettertype"/>
    <w:uiPriority w:val="99"/>
    <w:semiHidden/>
    <w:unhideWhenUsed/>
    <w:rsid w:val="00102C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36895">
      <w:bodyDiv w:val="1"/>
      <w:marLeft w:val="0"/>
      <w:marRight w:val="0"/>
      <w:marTop w:val="0"/>
      <w:marBottom w:val="0"/>
      <w:divBdr>
        <w:top w:val="none" w:sz="0" w:space="0" w:color="auto"/>
        <w:left w:val="none" w:sz="0" w:space="0" w:color="auto"/>
        <w:bottom w:val="none" w:sz="0" w:space="0" w:color="auto"/>
        <w:right w:val="none" w:sz="0" w:space="0" w:color="auto"/>
      </w:divBdr>
      <w:divsChild>
        <w:div w:id="1219320418">
          <w:marLeft w:val="0"/>
          <w:marRight w:val="0"/>
          <w:marTop w:val="0"/>
          <w:marBottom w:val="0"/>
          <w:divBdr>
            <w:top w:val="none" w:sz="0" w:space="0" w:color="auto"/>
            <w:left w:val="none" w:sz="0" w:space="0" w:color="auto"/>
            <w:bottom w:val="none" w:sz="0" w:space="0" w:color="auto"/>
            <w:right w:val="none" w:sz="0" w:space="0" w:color="auto"/>
          </w:divBdr>
          <w:divsChild>
            <w:div w:id="1749305841">
              <w:marLeft w:val="0"/>
              <w:marRight w:val="0"/>
              <w:marTop w:val="0"/>
              <w:marBottom w:val="0"/>
              <w:divBdr>
                <w:top w:val="none" w:sz="0" w:space="0" w:color="auto"/>
                <w:left w:val="none" w:sz="0" w:space="0" w:color="auto"/>
                <w:bottom w:val="none" w:sz="0" w:space="0" w:color="auto"/>
                <w:right w:val="none" w:sz="0" w:space="0" w:color="auto"/>
              </w:divBdr>
              <w:divsChild>
                <w:div w:id="64096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312483">
      <w:bodyDiv w:val="1"/>
      <w:marLeft w:val="0"/>
      <w:marRight w:val="0"/>
      <w:marTop w:val="0"/>
      <w:marBottom w:val="0"/>
      <w:divBdr>
        <w:top w:val="none" w:sz="0" w:space="0" w:color="auto"/>
        <w:left w:val="none" w:sz="0" w:space="0" w:color="auto"/>
        <w:bottom w:val="none" w:sz="0" w:space="0" w:color="auto"/>
        <w:right w:val="none" w:sz="0" w:space="0" w:color="auto"/>
      </w:divBdr>
      <w:divsChild>
        <w:div w:id="1256597754">
          <w:marLeft w:val="0"/>
          <w:marRight w:val="0"/>
          <w:marTop w:val="0"/>
          <w:marBottom w:val="0"/>
          <w:divBdr>
            <w:top w:val="none" w:sz="0" w:space="0" w:color="auto"/>
            <w:left w:val="none" w:sz="0" w:space="0" w:color="auto"/>
            <w:bottom w:val="none" w:sz="0" w:space="0" w:color="auto"/>
            <w:right w:val="none" w:sz="0" w:space="0" w:color="auto"/>
          </w:divBdr>
          <w:divsChild>
            <w:div w:id="951790136">
              <w:marLeft w:val="0"/>
              <w:marRight w:val="0"/>
              <w:marTop w:val="0"/>
              <w:marBottom w:val="0"/>
              <w:divBdr>
                <w:top w:val="none" w:sz="0" w:space="0" w:color="auto"/>
                <w:left w:val="none" w:sz="0" w:space="0" w:color="auto"/>
                <w:bottom w:val="none" w:sz="0" w:space="0" w:color="auto"/>
                <w:right w:val="none" w:sz="0" w:space="0" w:color="auto"/>
              </w:divBdr>
              <w:divsChild>
                <w:div w:id="18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635181">
      <w:bodyDiv w:val="1"/>
      <w:marLeft w:val="0"/>
      <w:marRight w:val="0"/>
      <w:marTop w:val="0"/>
      <w:marBottom w:val="0"/>
      <w:divBdr>
        <w:top w:val="none" w:sz="0" w:space="0" w:color="auto"/>
        <w:left w:val="none" w:sz="0" w:space="0" w:color="auto"/>
        <w:bottom w:val="none" w:sz="0" w:space="0" w:color="auto"/>
        <w:right w:val="none" w:sz="0" w:space="0" w:color="auto"/>
      </w:divBdr>
      <w:divsChild>
        <w:div w:id="966743283">
          <w:marLeft w:val="0"/>
          <w:marRight w:val="0"/>
          <w:marTop w:val="0"/>
          <w:marBottom w:val="0"/>
          <w:divBdr>
            <w:top w:val="none" w:sz="0" w:space="0" w:color="auto"/>
            <w:left w:val="none" w:sz="0" w:space="0" w:color="auto"/>
            <w:bottom w:val="none" w:sz="0" w:space="0" w:color="auto"/>
            <w:right w:val="none" w:sz="0" w:space="0" w:color="auto"/>
          </w:divBdr>
          <w:divsChild>
            <w:div w:id="737673221">
              <w:marLeft w:val="0"/>
              <w:marRight w:val="0"/>
              <w:marTop w:val="0"/>
              <w:marBottom w:val="0"/>
              <w:divBdr>
                <w:top w:val="none" w:sz="0" w:space="0" w:color="auto"/>
                <w:left w:val="none" w:sz="0" w:space="0" w:color="auto"/>
                <w:bottom w:val="none" w:sz="0" w:space="0" w:color="auto"/>
                <w:right w:val="none" w:sz="0" w:space="0" w:color="auto"/>
              </w:divBdr>
              <w:divsChild>
                <w:div w:id="60326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076829">
      <w:bodyDiv w:val="1"/>
      <w:marLeft w:val="0"/>
      <w:marRight w:val="0"/>
      <w:marTop w:val="0"/>
      <w:marBottom w:val="0"/>
      <w:divBdr>
        <w:top w:val="none" w:sz="0" w:space="0" w:color="auto"/>
        <w:left w:val="none" w:sz="0" w:space="0" w:color="auto"/>
        <w:bottom w:val="none" w:sz="0" w:space="0" w:color="auto"/>
        <w:right w:val="none" w:sz="0" w:space="0" w:color="auto"/>
      </w:divBdr>
      <w:divsChild>
        <w:div w:id="1314025634">
          <w:marLeft w:val="0"/>
          <w:marRight w:val="0"/>
          <w:marTop w:val="0"/>
          <w:marBottom w:val="0"/>
          <w:divBdr>
            <w:top w:val="none" w:sz="0" w:space="0" w:color="auto"/>
            <w:left w:val="none" w:sz="0" w:space="0" w:color="auto"/>
            <w:bottom w:val="none" w:sz="0" w:space="0" w:color="auto"/>
            <w:right w:val="none" w:sz="0" w:space="0" w:color="auto"/>
          </w:divBdr>
        </w:div>
        <w:div w:id="1564833649">
          <w:marLeft w:val="0"/>
          <w:marRight w:val="0"/>
          <w:marTop w:val="0"/>
          <w:marBottom w:val="0"/>
          <w:divBdr>
            <w:top w:val="none" w:sz="0" w:space="0" w:color="auto"/>
            <w:left w:val="none" w:sz="0" w:space="0" w:color="auto"/>
            <w:bottom w:val="none" w:sz="0" w:space="0" w:color="auto"/>
            <w:right w:val="none" w:sz="0" w:space="0" w:color="auto"/>
          </w:divBdr>
        </w:div>
      </w:divsChild>
    </w:div>
    <w:div w:id="602226577">
      <w:bodyDiv w:val="1"/>
      <w:marLeft w:val="0"/>
      <w:marRight w:val="0"/>
      <w:marTop w:val="0"/>
      <w:marBottom w:val="0"/>
      <w:divBdr>
        <w:top w:val="none" w:sz="0" w:space="0" w:color="auto"/>
        <w:left w:val="none" w:sz="0" w:space="0" w:color="auto"/>
        <w:bottom w:val="none" w:sz="0" w:space="0" w:color="auto"/>
        <w:right w:val="none" w:sz="0" w:space="0" w:color="auto"/>
      </w:divBdr>
      <w:divsChild>
        <w:div w:id="187254516">
          <w:marLeft w:val="0"/>
          <w:marRight w:val="0"/>
          <w:marTop w:val="0"/>
          <w:marBottom w:val="0"/>
          <w:divBdr>
            <w:top w:val="none" w:sz="0" w:space="0" w:color="auto"/>
            <w:left w:val="none" w:sz="0" w:space="0" w:color="auto"/>
            <w:bottom w:val="none" w:sz="0" w:space="0" w:color="auto"/>
            <w:right w:val="none" w:sz="0" w:space="0" w:color="auto"/>
          </w:divBdr>
          <w:divsChild>
            <w:div w:id="1620142521">
              <w:marLeft w:val="0"/>
              <w:marRight w:val="0"/>
              <w:marTop w:val="0"/>
              <w:marBottom w:val="0"/>
              <w:divBdr>
                <w:top w:val="none" w:sz="0" w:space="0" w:color="auto"/>
                <w:left w:val="none" w:sz="0" w:space="0" w:color="auto"/>
                <w:bottom w:val="none" w:sz="0" w:space="0" w:color="auto"/>
                <w:right w:val="none" w:sz="0" w:space="0" w:color="auto"/>
              </w:divBdr>
              <w:divsChild>
                <w:div w:id="209520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783291">
      <w:bodyDiv w:val="1"/>
      <w:marLeft w:val="0"/>
      <w:marRight w:val="0"/>
      <w:marTop w:val="0"/>
      <w:marBottom w:val="0"/>
      <w:divBdr>
        <w:top w:val="none" w:sz="0" w:space="0" w:color="auto"/>
        <w:left w:val="none" w:sz="0" w:space="0" w:color="auto"/>
        <w:bottom w:val="none" w:sz="0" w:space="0" w:color="auto"/>
        <w:right w:val="none" w:sz="0" w:space="0" w:color="auto"/>
      </w:divBdr>
      <w:divsChild>
        <w:div w:id="467552012">
          <w:marLeft w:val="0"/>
          <w:marRight w:val="0"/>
          <w:marTop w:val="0"/>
          <w:marBottom w:val="0"/>
          <w:divBdr>
            <w:top w:val="none" w:sz="0" w:space="0" w:color="auto"/>
            <w:left w:val="none" w:sz="0" w:space="0" w:color="auto"/>
            <w:bottom w:val="none" w:sz="0" w:space="0" w:color="auto"/>
            <w:right w:val="none" w:sz="0" w:space="0" w:color="auto"/>
          </w:divBdr>
          <w:divsChild>
            <w:div w:id="725027334">
              <w:marLeft w:val="0"/>
              <w:marRight w:val="0"/>
              <w:marTop w:val="0"/>
              <w:marBottom w:val="0"/>
              <w:divBdr>
                <w:top w:val="none" w:sz="0" w:space="0" w:color="auto"/>
                <w:left w:val="none" w:sz="0" w:space="0" w:color="auto"/>
                <w:bottom w:val="none" w:sz="0" w:space="0" w:color="auto"/>
                <w:right w:val="none" w:sz="0" w:space="0" w:color="auto"/>
              </w:divBdr>
              <w:divsChild>
                <w:div w:id="158067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09314">
      <w:bodyDiv w:val="1"/>
      <w:marLeft w:val="0"/>
      <w:marRight w:val="0"/>
      <w:marTop w:val="0"/>
      <w:marBottom w:val="0"/>
      <w:divBdr>
        <w:top w:val="none" w:sz="0" w:space="0" w:color="auto"/>
        <w:left w:val="none" w:sz="0" w:space="0" w:color="auto"/>
        <w:bottom w:val="none" w:sz="0" w:space="0" w:color="auto"/>
        <w:right w:val="none" w:sz="0" w:space="0" w:color="auto"/>
      </w:divBdr>
      <w:divsChild>
        <w:div w:id="1459765921">
          <w:marLeft w:val="0"/>
          <w:marRight w:val="0"/>
          <w:marTop w:val="0"/>
          <w:marBottom w:val="0"/>
          <w:divBdr>
            <w:top w:val="none" w:sz="0" w:space="0" w:color="auto"/>
            <w:left w:val="none" w:sz="0" w:space="0" w:color="auto"/>
            <w:bottom w:val="none" w:sz="0" w:space="0" w:color="auto"/>
            <w:right w:val="none" w:sz="0" w:space="0" w:color="auto"/>
          </w:divBdr>
          <w:divsChild>
            <w:div w:id="691883442">
              <w:marLeft w:val="0"/>
              <w:marRight w:val="0"/>
              <w:marTop w:val="0"/>
              <w:marBottom w:val="0"/>
              <w:divBdr>
                <w:top w:val="none" w:sz="0" w:space="0" w:color="auto"/>
                <w:left w:val="none" w:sz="0" w:space="0" w:color="auto"/>
                <w:bottom w:val="none" w:sz="0" w:space="0" w:color="auto"/>
                <w:right w:val="none" w:sz="0" w:space="0" w:color="auto"/>
              </w:divBdr>
              <w:divsChild>
                <w:div w:id="95375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646519">
      <w:bodyDiv w:val="1"/>
      <w:marLeft w:val="0"/>
      <w:marRight w:val="0"/>
      <w:marTop w:val="0"/>
      <w:marBottom w:val="0"/>
      <w:divBdr>
        <w:top w:val="none" w:sz="0" w:space="0" w:color="auto"/>
        <w:left w:val="none" w:sz="0" w:space="0" w:color="auto"/>
        <w:bottom w:val="none" w:sz="0" w:space="0" w:color="auto"/>
        <w:right w:val="none" w:sz="0" w:space="0" w:color="auto"/>
      </w:divBdr>
    </w:div>
    <w:div w:id="916403938">
      <w:bodyDiv w:val="1"/>
      <w:marLeft w:val="0"/>
      <w:marRight w:val="0"/>
      <w:marTop w:val="0"/>
      <w:marBottom w:val="0"/>
      <w:divBdr>
        <w:top w:val="none" w:sz="0" w:space="0" w:color="auto"/>
        <w:left w:val="none" w:sz="0" w:space="0" w:color="auto"/>
        <w:bottom w:val="none" w:sz="0" w:space="0" w:color="auto"/>
        <w:right w:val="none" w:sz="0" w:space="0" w:color="auto"/>
      </w:divBdr>
      <w:divsChild>
        <w:div w:id="320431696">
          <w:marLeft w:val="0"/>
          <w:marRight w:val="0"/>
          <w:marTop w:val="0"/>
          <w:marBottom w:val="0"/>
          <w:divBdr>
            <w:top w:val="none" w:sz="0" w:space="0" w:color="auto"/>
            <w:left w:val="none" w:sz="0" w:space="0" w:color="auto"/>
            <w:bottom w:val="none" w:sz="0" w:space="0" w:color="auto"/>
            <w:right w:val="none" w:sz="0" w:space="0" w:color="auto"/>
          </w:divBdr>
          <w:divsChild>
            <w:div w:id="302392930">
              <w:marLeft w:val="0"/>
              <w:marRight w:val="0"/>
              <w:marTop w:val="0"/>
              <w:marBottom w:val="0"/>
              <w:divBdr>
                <w:top w:val="none" w:sz="0" w:space="0" w:color="auto"/>
                <w:left w:val="none" w:sz="0" w:space="0" w:color="auto"/>
                <w:bottom w:val="none" w:sz="0" w:space="0" w:color="auto"/>
                <w:right w:val="none" w:sz="0" w:space="0" w:color="auto"/>
              </w:divBdr>
              <w:divsChild>
                <w:div w:id="17697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856678">
      <w:bodyDiv w:val="1"/>
      <w:marLeft w:val="0"/>
      <w:marRight w:val="0"/>
      <w:marTop w:val="0"/>
      <w:marBottom w:val="0"/>
      <w:divBdr>
        <w:top w:val="none" w:sz="0" w:space="0" w:color="auto"/>
        <w:left w:val="none" w:sz="0" w:space="0" w:color="auto"/>
        <w:bottom w:val="none" w:sz="0" w:space="0" w:color="auto"/>
        <w:right w:val="none" w:sz="0" w:space="0" w:color="auto"/>
      </w:divBdr>
      <w:divsChild>
        <w:div w:id="1411459944">
          <w:marLeft w:val="0"/>
          <w:marRight w:val="0"/>
          <w:marTop w:val="0"/>
          <w:marBottom w:val="0"/>
          <w:divBdr>
            <w:top w:val="none" w:sz="0" w:space="0" w:color="auto"/>
            <w:left w:val="none" w:sz="0" w:space="0" w:color="auto"/>
            <w:bottom w:val="none" w:sz="0" w:space="0" w:color="auto"/>
            <w:right w:val="none" w:sz="0" w:space="0" w:color="auto"/>
          </w:divBdr>
          <w:divsChild>
            <w:div w:id="1425345205">
              <w:marLeft w:val="0"/>
              <w:marRight w:val="0"/>
              <w:marTop w:val="0"/>
              <w:marBottom w:val="0"/>
              <w:divBdr>
                <w:top w:val="none" w:sz="0" w:space="0" w:color="auto"/>
                <w:left w:val="none" w:sz="0" w:space="0" w:color="auto"/>
                <w:bottom w:val="none" w:sz="0" w:space="0" w:color="auto"/>
                <w:right w:val="none" w:sz="0" w:space="0" w:color="auto"/>
              </w:divBdr>
              <w:divsChild>
                <w:div w:id="180743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958162">
      <w:bodyDiv w:val="1"/>
      <w:marLeft w:val="0"/>
      <w:marRight w:val="0"/>
      <w:marTop w:val="0"/>
      <w:marBottom w:val="0"/>
      <w:divBdr>
        <w:top w:val="none" w:sz="0" w:space="0" w:color="auto"/>
        <w:left w:val="none" w:sz="0" w:space="0" w:color="auto"/>
        <w:bottom w:val="none" w:sz="0" w:space="0" w:color="auto"/>
        <w:right w:val="none" w:sz="0" w:space="0" w:color="auto"/>
      </w:divBdr>
      <w:divsChild>
        <w:div w:id="1260678356">
          <w:marLeft w:val="0"/>
          <w:marRight w:val="0"/>
          <w:marTop w:val="0"/>
          <w:marBottom w:val="0"/>
          <w:divBdr>
            <w:top w:val="none" w:sz="0" w:space="0" w:color="auto"/>
            <w:left w:val="none" w:sz="0" w:space="0" w:color="auto"/>
            <w:bottom w:val="none" w:sz="0" w:space="0" w:color="auto"/>
            <w:right w:val="none" w:sz="0" w:space="0" w:color="auto"/>
          </w:divBdr>
          <w:divsChild>
            <w:div w:id="1040712829">
              <w:marLeft w:val="0"/>
              <w:marRight w:val="0"/>
              <w:marTop w:val="0"/>
              <w:marBottom w:val="0"/>
              <w:divBdr>
                <w:top w:val="none" w:sz="0" w:space="0" w:color="auto"/>
                <w:left w:val="none" w:sz="0" w:space="0" w:color="auto"/>
                <w:bottom w:val="none" w:sz="0" w:space="0" w:color="auto"/>
                <w:right w:val="none" w:sz="0" w:space="0" w:color="auto"/>
              </w:divBdr>
              <w:divsChild>
                <w:div w:id="188706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2522">
      <w:bodyDiv w:val="1"/>
      <w:marLeft w:val="0"/>
      <w:marRight w:val="0"/>
      <w:marTop w:val="0"/>
      <w:marBottom w:val="0"/>
      <w:divBdr>
        <w:top w:val="none" w:sz="0" w:space="0" w:color="auto"/>
        <w:left w:val="none" w:sz="0" w:space="0" w:color="auto"/>
        <w:bottom w:val="none" w:sz="0" w:space="0" w:color="auto"/>
        <w:right w:val="none" w:sz="0" w:space="0" w:color="auto"/>
      </w:divBdr>
    </w:div>
    <w:div w:id="1067264944">
      <w:bodyDiv w:val="1"/>
      <w:marLeft w:val="0"/>
      <w:marRight w:val="0"/>
      <w:marTop w:val="0"/>
      <w:marBottom w:val="0"/>
      <w:divBdr>
        <w:top w:val="none" w:sz="0" w:space="0" w:color="auto"/>
        <w:left w:val="none" w:sz="0" w:space="0" w:color="auto"/>
        <w:bottom w:val="none" w:sz="0" w:space="0" w:color="auto"/>
        <w:right w:val="none" w:sz="0" w:space="0" w:color="auto"/>
      </w:divBdr>
    </w:div>
    <w:div w:id="1077290760">
      <w:bodyDiv w:val="1"/>
      <w:marLeft w:val="0"/>
      <w:marRight w:val="0"/>
      <w:marTop w:val="0"/>
      <w:marBottom w:val="0"/>
      <w:divBdr>
        <w:top w:val="none" w:sz="0" w:space="0" w:color="auto"/>
        <w:left w:val="none" w:sz="0" w:space="0" w:color="auto"/>
        <w:bottom w:val="none" w:sz="0" w:space="0" w:color="auto"/>
        <w:right w:val="none" w:sz="0" w:space="0" w:color="auto"/>
      </w:divBdr>
    </w:div>
    <w:div w:id="1081608226">
      <w:bodyDiv w:val="1"/>
      <w:marLeft w:val="0"/>
      <w:marRight w:val="0"/>
      <w:marTop w:val="0"/>
      <w:marBottom w:val="0"/>
      <w:divBdr>
        <w:top w:val="none" w:sz="0" w:space="0" w:color="auto"/>
        <w:left w:val="none" w:sz="0" w:space="0" w:color="auto"/>
        <w:bottom w:val="none" w:sz="0" w:space="0" w:color="auto"/>
        <w:right w:val="none" w:sz="0" w:space="0" w:color="auto"/>
      </w:divBdr>
    </w:div>
    <w:div w:id="1262225273">
      <w:bodyDiv w:val="1"/>
      <w:marLeft w:val="0"/>
      <w:marRight w:val="0"/>
      <w:marTop w:val="0"/>
      <w:marBottom w:val="0"/>
      <w:divBdr>
        <w:top w:val="none" w:sz="0" w:space="0" w:color="auto"/>
        <w:left w:val="none" w:sz="0" w:space="0" w:color="auto"/>
        <w:bottom w:val="none" w:sz="0" w:space="0" w:color="auto"/>
        <w:right w:val="none" w:sz="0" w:space="0" w:color="auto"/>
      </w:divBdr>
      <w:divsChild>
        <w:div w:id="364067140">
          <w:marLeft w:val="0"/>
          <w:marRight w:val="0"/>
          <w:marTop w:val="0"/>
          <w:marBottom w:val="0"/>
          <w:divBdr>
            <w:top w:val="none" w:sz="0" w:space="0" w:color="auto"/>
            <w:left w:val="none" w:sz="0" w:space="0" w:color="auto"/>
            <w:bottom w:val="none" w:sz="0" w:space="0" w:color="auto"/>
            <w:right w:val="none" w:sz="0" w:space="0" w:color="auto"/>
          </w:divBdr>
        </w:div>
        <w:div w:id="1625234532">
          <w:marLeft w:val="0"/>
          <w:marRight w:val="0"/>
          <w:marTop w:val="0"/>
          <w:marBottom w:val="0"/>
          <w:divBdr>
            <w:top w:val="none" w:sz="0" w:space="0" w:color="auto"/>
            <w:left w:val="none" w:sz="0" w:space="0" w:color="auto"/>
            <w:bottom w:val="none" w:sz="0" w:space="0" w:color="auto"/>
            <w:right w:val="none" w:sz="0" w:space="0" w:color="auto"/>
          </w:divBdr>
        </w:div>
        <w:div w:id="2010253432">
          <w:marLeft w:val="0"/>
          <w:marRight w:val="0"/>
          <w:marTop w:val="0"/>
          <w:marBottom w:val="0"/>
          <w:divBdr>
            <w:top w:val="none" w:sz="0" w:space="0" w:color="auto"/>
            <w:left w:val="none" w:sz="0" w:space="0" w:color="auto"/>
            <w:bottom w:val="none" w:sz="0" w:space="0" w:color="auto"/>
            <w:right w:val="none" w:sz="0" w:space="0" w:color="auto"/>
          </w:divBdr>
        </w:div>
      </w:divsChild>
    </w:div>
    <w:div w:id="1270965905">
      <w:bodyDiv w:val="1"/>
      <w:marLeft w:val="0"/>
      <w:marRight w:val="0"/>
      <w:marTop w:val="0"/>
      <w:marBottom w:val="0"/>
      <w:divBdr>
        <w:top w:val="none" w:sz="0" w:space="0" w:color="auto"/>
        <w:left w:val="none" w:sz="0" w:space="0" w:color="auto"/>
        <w:bottom w:val="none" w:sz="0" w:space="0" w:color="auto"/>
        <w:right w:val="none" w:sz="0" w:space="0" w:color="auto"/>
      </w:divBdr>
      <w:divsChild>
        <w:div w:id="1580484825">
          <w:marLeft w:val="0"/>
          <w:marRight w:val="0"/>
          <w:marTop w:val="0"/>
          <w:marBottom w:val="0"/>
          <w:divBdr>
            <w:top w:val="none" w:sz="0" w:space="0" w:color="auto"/>
            <w:left w:val="none" w:sz="0" w:space="0" w:color="auto"/>
            <w:bottom w:val="none" w:sz="0" w:space="0" w:color="auto"/>
            <w:right w:val="none" w:sz="0" w:space="0" w:color="auto"/>
          </w:divBdr>
          <w:divsChild>
            <w:div w:id="2043481485">
              <w:marLeft w:val="0"/>
              <w:marRight w:val="0"/>
              <w:marTop w:val="0"/>
              <w:marBottom w:val="0"/>
              <w:divBdr>
                <w:top w:val="none" w:sz="0" w:space="0" w:color="auto"/>
                <w:left w:val="none" w:sz="0" w:space="0" w:color="auto"/>
                <w:bottom w:val="none" w:sz="0" w:space="0" w:color="auto"/>
                <w:right w:val="none" w:sz="0" w:space="0" w:color="auto"/>
              </w:divBdr>
              <w:divsChild>
                <w:div w:id="171615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41188">
      <w:bodyDiv w:val="1"/>
      <w:marLeft w:val="0"/>
      <w:marRight w:val="0"/>
      <w:marTop w:val="0"/>
      <w:marBottom w:val="0"/>
      <w:divBdr>
        <w:top w:val="none" w:sz="0" w:space="0" w:color="auto"/>
        <w:left w:val="none" w:sz="0" w:space="0" w:color="auto"/>
        <w:bottom w:val="none" w:sz="0" w:space="0" w:color="auto"/>
        <w:right w:val="none" w:sz="0" w:space="0" w:color="auto"/>
      </w:divBdr>
      <w:divsChild>
        <w:div w:id="28455538">
          <w:marLeft w:val="0"/>
          <w:marRight w:val="0"/>
          <w:marTop w:val="0"/>
          <w:marBottom w:val="0"/>
          <w:divBdr>
            <w:top w:val="none" w:sz="0" w:space="0" w:color="auto"/>
            <w:left w:val="none" w:sz="0" w:space="0" w:color="auto"/>
            <w:bottom w:val="none" w:sz="0" w:space="0" w:color="auto"/>
            <w:right w:val="none" w:sz="0" w:space="0" w:color="auto"/>
          </w:divBdr>
          <w:divsChild>
            <w:div w:id="1917129439">
              <w:marLeft w:val="0"/>
              <w:marRight w:val="0"/>
              <w:marTop w:val="0"/>
              <w:marBottom w:val="0"/>
              <w:divBdr>
                <w:top w:val="none" w:sz="0" w:space="0" w:color="auto"/>
                <w:left w:val="none" w:sz="0" w:space="0" w:color="auto"/>
                <w:bottom w:val="none" w:sz="0" w:space="0" w:color="auto"/>
                <w:right w:val="none" w:sz="0" w:space="0" w:color="auto"/>
              </w:divBdr>
              <w:divsChild>
                <w:div w:id="16107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428816">
      <w:bodyDiv w:val="1"/>
      <w:marLeft w:val="0"/>
      <w:marRight w:val="0"/>
      <w:marTop w:val="0"/>
      <w:marBottom w:val="0"/>
      <w:divBdr>
        <w:top w:val="none" w:sz="0" w:space="0" w:color="auto"/>
        <w:left w:val="none" w:sz="0" w:space="0" w:color="auto"/>
        <w:bottom w:val="none" w:sz="0" w:space="0" w:color="auto"/>
        <w:right w:val="none" w:sz="0" w:space="0" w:color="auto"/>
      </w:divBdr>
    </w:div>
    <w:div w:id="1411738016">
      <w:bodyDiv w:val="1"/>
      <w:marLeft w:val="0"/>
      <w:marRight w:val="0"/>
      <w:marTop w:val="0"/>
      <w:marBottom w:val="0"/>
      <w:divBdr>
        <w:top w:val="none" w:sz="0" w:space="0" w:color="auto"/>
        <w:left w:val="none" w:sz="0" w:space="0" w:color="auto"/>
        <w:bottom w:val="none" w:sz="0" w:space="0" w:color="auto"/>
        <w:right w:val="none" w:sz="0" w:space="0" w:color="auto"/>
      </w:divBdr>
    </w:div>
    <w:div w:id="1569656349">
      <w:bodyDiv w:val="1"/>
      <w:marLeft w:val="0"/>
      <w:marRight w:val="0"/>
      <w:marTop w:val="0"/>
      <w:marBottom w:val="0"/>
      <w:divBdr>
        <w:top w:val="none" w:sz="0" w:space="0" w:color="auto"/>
        <w:left w:val="none" w:sz="0" w:space="0" w:color="auto"/>
        <w:bottom w:val="none" w:sz="0" w:space="0" w:color="auto"/>
        <w:right w:val="none" w:sz="0" w:space="0" w:color="auto"/>
      </w:divBdr>
    </w:div>
    <w:div w:id="1593247632">
      <w:bodyDiv w:val="1"/>
      <w:marLeft w:val="0"/>
      <w:marRight w:val="0"/>
      <w:marTop w:val="0"/>
      <w:marBottom w:val="0"/>
      <w:divBdr>
        <w:top w:val="none" w:sz="0" w:space="0" w:color="auto"/>
        <w:left w:val="none" w:sz="0" w:space="0" w:color="auto"/>
        <w:bottom w:val="none" w:sz="0" w:space="0" w:color="auto"/>
        <w:right w:val="none" w:sz="0" w:space="0" w:color="auto"/>
      </w:divBdr>
      <w:divsChild>
        <w:div w:id="560219060">
          <w:marLeft w:val="0"/>
          <w:marRight w:val="0"/>
          <w:marTop w:val="0"/>
          <w:marBottom w:val="0"/>
          <w:divBdr>
            <w:top w:val="none" w:sz="0" w:space="0" w:color="auto"/>
            <w:left w:val="none" w:sz="0" w:space="0" w:color="auto"/>
            <w:bottom w:val="none" w:sz="0" w:space="0" w:color="auto"/>
            <w:right w:val="none" w:sz="0" w:space="0" w:color="auto"/>
          </w:divBdr>
          <w:divsChild>
            <w:div w:id="1700086379">
              <w:marLeft w:val="0"/>
              <w:marRight w:val="0"/>
              <w:marTop w:val="0"/>
              <w:marBottom w:val="0"/>
              <w:divBdr>
                <w:top w:val="none" w:sz="0" w:space="0" w:color="auto"/>
                <w:left w:val="none" w:sz="0" w:space="0" w:color="auto"/>
                <w:bottom w:val="none" w:sz="0" w:space="0" w:color="auto"/>
                <w:right w:val="none" w:sz="0" w:space="0" w:color="auto"/>
              </w:divBdr>
              <w:divsChild>
                <w:div w:id="71823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312598">
      <w:bodyDiv w:val="1"/>
      <w:marLeft w:val="0"/>
      <w:marRight w:val="0"/>
      <w:marTop w:val="0"/>
      <w:marBottom w:val="0"/>
      <w:divBdr>
        <w:top w:val="none" w:sz="0" w:space="0" w:color="auto"/>
        <w:left w:val="none" w:sz="0" w:space="0" w:color="auto"/>
        <w:bottom w:val="none" w:sz="0" w:space="0" w:color="auto"/>
        <w:right w:val="none" w:sz="0" w:space="0" w:color="auto"/>
      </w:divBdr>
      <w:divsChild>
        <w:div w:id="1108627047">
          <w:marLeft w:val="0"/>
          <w:marRight w:val="0"/>
          <w:marTop w:val="0"/>
          <w:marBottom w:val="0"/>
          <w:divBdr>
            <w:top w:val="none" w:sz="0" w:space="0" w:color="auto"/>
            <w:left w:val="none" w:sz="0" w:space="0" w:color="auto"/>
            <w:bottom w:val="none" w:sz="0" w:space="0" w:color="auto"/>
            <w:right w:val="none" w:sz="0" w:space="0" w:color="auto"/>
          </w:divBdr>
          <w:divsChild>
            <w:div w:id="591353116">
              <w:marLeft w:val="0"/>
              <w:marRight w:val="0"/>
              <w:marTop w:val="0"/>
              <w:marBottom w:val="0"/>
              <w:divBdr>
                <w:top w:val="none" w:sz="0" w:space="0" w:color="auto"/>
                <w:left w:val="none" w:sz="0" w:space="0" w:color="auto"/>
                <w:bottom w:val="none" w:sz="0" w:space="0" w:color="auto"/>
                <w:right w:val="none" w:sz="0" w:space="0" w:color="auto"/>
              </w:divBdr>
              <w:divsChild>
                <w:div w:id="117684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510371">
      <w:bodyDiv w:val="1"/>
      <w:marLeft w:val="0"/>
      <w:marRight w:val="0"/>
      <w:marTop w:val="0"/>
      <w:marBottom w:val="0"/>
      <w:divBdr>
        <w:top w:val="none" w:sz="0" w:space="0" w:color="auto"/>
        <w:left w:val="none" w:sz="0" w:space="0" w:color="auto"/>
        <w:bottom w:val="none" w:sz="0" w:space="0" w:color="auto"/>
        <w:right w:val="none" w:sz="0" w:space="0" w:color="auto"/>
      </w:divBdr>
      <w:divsChild>
        <w:div w:id="361518986">
          <w:marLeft w:val="0"/>
          <w:marRight w:val="0"/>
          <w:marTop w:val="0"/>
          <w:marBottom w:val="0"/>
          <w:divBdr>
            <w:top w:val="none" w:sz="0" w:space="0" w:color="auto"/>
            <w:left w:val="none" w:sz="0" w:space="0" w:color="auto"/>
            <w:bottom w:val="none" w:sz="0" w:space="0" w:color="auto"/>
            <w:right w:val="none" w:sz="0" w:space="0" w:color="auto"/>
          </w:divBdr>
          <w:divsChild>
            <w:div w:id="823426531">
              <w:marLeft w:val="0"/>
              <w:marRight w:val="0"/>
              <w:marTop w:val="0"/>
              <w:marBottom w:val="0"/>
              <w:divBdr>
                <w:top w:val="none" w:sz="0" w:space="0" w:color="auto"/>
                <w:left w:val="none" w:sz="0" w:space="0" w:color="auto"/>
                <w:bottom w:val="none" w:sz="0" w:space="0" w:color="auto"/>
                <w:right w:val="none" w:sz="0" w:space="0" w:color="auto"/>
              </w:divBdr>
              <w:divsChild>
                <w:div w:id="23632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8363">
      <w:bodyDiv w:val="1"/>
      <w:marLeft w:val="0"/>
      <w:marRight w:val="0"/>
      <w:marTop w:val="0"/>
      <w:marBottom w:val="0"/>
      <w:divBdr>
        <w:top w:val="none" w:sz="0" w:space="0" w:color="auto"/>
        <w:left w:val="none" w:sz="0" w:space="0" w:color="auto"/>
        <w:bottom w:val="none" w:sz="0" w:space="0" w:color="auto"/>
        <w:right w:val="none" w:sz="0" w:space="0" w:color="auto"/>
      </w:divBdr>
      <w:divsChild>
        <w:div w:id="328866907">
          <w:marLeft w:val="0"/>
          <w:marRight w:val="0"/>
          <w:marTop w:val="0"/>
          <w:marBottom w:val="0"/>
          <w:divBdr>
            <w:top w:val="none" w:sz="0" w:space="0" w:color="auto"/>
            <w:left w:val="none" w:sz="0" w:space="0" w:color="auto"/>
            <w:bottom w:val="none" w:sz="0" w:space="0" w:color="auto"/>
            <w:right w:val="none" w:sz="0" w:space="0" w:color="auto"/>
          </w:divBdr>
          <w:divsChild>
            <w:div w:id="1764378686">
              <w:marLeft w:val="0"/>
              <w:marRight w:val="0"/>
              <w:marTop w:val="0"/>
              <w:marBottom w:val="0"/>
              <w:divBdr>
                <w:top w:val="none" w:sz="0" w:space="0" w:color="auto"/>
                <w:left w:val="none" w:sz="0" w:space="0" w:color="auto"/>
                <w:bottom w:val="none" w:sz="0" w:space="0" w:color="auto"/>
                <w:right w:val="none" w:sz="0" w:space="0" w:color="auto"/>
              </w:divBdr>
              <w:divsChild>
                <w:div w:id="138067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056678">
      <w:bodyDiv w:val="1"/>
      <w:marLeft w:val="0"/>
      <w:marRight w:val="0"/>
      <w:marTop w:val="0"/>
      <w:marBottom w:val="0"/>
      <w:divBdr>
        <w:top w:val="none" w:sz="0" w:space="0" w:color="auto"/>
        <w:left w:val="none" w:sz="0" w:space="0" w:color="auto"/>
        <w:bottom w:val="none" w:sz="0" w:space="0" w:color="auto"/>
        <w:right w:val="none" w:sz="0" w:space="0" w:color="auto"/>
      </w:divBdr>
      <w:divsChild>
        <w:div w:id="758603622">
          <w:marLeft w:val="0"/>
          <w:marRight w:val="0"/>
          <w:marTop w:val="0"/>
          <w:marBottom w:val="0"/>
          <w:divBdr>
            <w:top w:val="none" w:sz="0" w:space="0" w:color="auto"/>
            <w:left w:val="none" w:sz="0" w:space="0" w:color="auto"/>
            <w:bottom w:val="none" w:sz="0" w:space="0" w:color="auto"/>
            <w:right w:val="none" w:sz="0" w:space="0" w:color="auto"/>
          </w:divBdr>
          <w:divsChild>
            <w:div w:id="1700354329">
              <w:marLeft w:val="0"/>
              <w:marRight w:val="0"/>
              <w:marTop w:val="0"/>
              <w:marBottom w:val="0"/>
              <w:divBdr>
                <w:top w:val="none" w:sz="0" w:space="0" w:color="auto"/>
                <w:left w:val="none" w:sz="0" w:space="0" w:color="auto"/>
                <w:bottom w:val="none" w:sz="0" w:space="0" w:color="auto"/>
                <w:right w:val="none" w:sz="0" w:space="0" w:color="auto"/>
              </w:divBdr>
              <w:divsChild>
                <w:div w:id="170034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81021">
      <w:bodyDiv w:val="1"/>
      <w:marLeft w:val="0"/>
      <w:marRight w:val="0"/>
      <w:marTop w:val="0"/>
      <w:marBottom w:val="0"/>
      <w:divBdr>
        <w:top w:val="none" w:sz="0" w:space="0" w:color="auto"/>
        <w:left w:val="none" w:sz="0" w:space="0" w:color="auto"/>
        <w:bottom w:val="none" w:sz="0" w:space="0" w:color="auto"/>
        <w:right w:val="none" w:sz="0" w:space="0" w:color="auto"/>
      </w:divBdr>
    </w:div>
    <w:div w:id="1890145539">
      <w:bodyDiv w:val="1"/>
      <w:marLeft w:val="0"/>
      <w:marRight w:val="0"/>
      <w:marTop w:val="0"/>
      <w:marBottom w:val="0"/>
      <w:divBdr>
        <w:top w:val="none" w:sz="0" w:space="0" w:color="auto"/>
        <w:left w:val="none" w:sz="0" w:space="0" w:color="auto"/>
        <w:bottom w:val="none" w:sz="0" w:space="0" w:color="auto"/>
        <w:right w:val="none" w:sz="0" w:space="0" w:color="auto"/>
      </w:divBdr>
    </w:div>
    <w:div w:id="2083143034">
      <w:bodyDiv w:val="1"/>
      <w:marLeft w:val="0"/>
      <w:marRight w:val="0"/>
      <w:marTop w:val="0"/>
      <w:marBottom w:val="0"/>
      <w:divBdr>
        <w:top w:val="none" w:sz="0" w:space="0" w:color="auto"/>
        <w:left w:val="none" w:sz="0" w:space="0" w:color="auto"/>
        <w:bottom w:val="none" w:sz="0" w:space="0" w:color="auto"/>
        <w:right w:val="none" w:sz="0" w:space="0" w:color="auto"/>
      </w:divBdr>
      <w:divsChild>
        <w:div w:id="77797231">
          <w:marLeft w:val="0"/>
          <w:marRight w:val="0"/>
          <w:marTop w:val="0"/>
          <w:marBottom w:val="0"/>
          <w:divBdr>
            <w:top w:val="none" w:sz="0" w:space="0" w:color="auto"/>
            <w:left w:val="none" w:sz="0" w:space="0" w:color="auto"/>
            <w:bottom w:val="none" w:sz="0" w:space="0" w:color="auto"/>
            <w:right w:val="none" w:sz="0" w:space="0" w:color="auto"/>
          </w:divBdr>
          <w:divsChild>
            <w:div w:id="465201513">
              <w:marLeft w:val="0"/>
              <w:marRight w:val="0"/>
              <w:marTop w:val="0"/>
              <w:marBottom w:val="0"/>
              <w:divBdr>
                <w:top w:val="none" w:sz="0" w:space="0" w:color="auto"/>
                <w:left w:val="none" w:sz="0" w:space="0" w:color="auto"/>
                <w:bottom w:val="none" w:sz="0" w:space="0" w:color="auto"/>
                <w:right w:val="none" w:sz="0" w:space="0" w:color="auto"/>
              </w:divBdr>
              <w:divsChild>
                <w:div w:id="20729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belastingdienst.nl/wps/wcm/connect/nl/auto-en-vervoer/content/verklaring-geen-privegebruik-auto-aanvragen-wijzigen-intrekken" TargetMode="External"/><Relationship Id="rId17" Type="http://schemas.openxmlformats.org/officeDocument/2006/relationships/image" Target="media/image2.tiff"/><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wbeslagvrijevoet.nl/"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ann\Downloads\VNGR_rapport.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1bd2c2b8-c9e4-4548-b6a5-c5aec7c00b2c">
      <UserInfo>
        <DisplayName>Edith van Ruijven</DisplayName>
        <AccountId>15</AccountId>
        <AccountType/>
      </UserInfo>
      <UserInfo>
        <DisplayName>Jeanne-Marie Langen</DisplayName>
        <AccountId>63</AccountId>
        <AccountType/>
      </UserInfo>
      <UserInfo>
        <DisplayName>Anne-Sophie Maigret</DisplayName>
        <AccountId>60</AccountId>
        <AccountType/>
      </UserInfo>
      <UserInfo>
        <DisplayName>Jeanet Heinen</DisplayName>
        <AccountId>77</AccountId>
        <AccountType/>
      </UserInfo>
      <UserInfo>
        <DisplayName>Justine Hetterschij</DisplayName>
        <AccountId>83</AccountId>
        <AccountType/>
      </UserInfo>
      <UserInfo>
        <DisplayName>Marjorie van der Gaag-Broer</DisplayName>
        <AccountId>96</AccountId>
        <AccountType/>
      </UserInfo>
      <UserInfo>
        <DisplayName>Jenny Wildenbos</DisplayName>
        <AccountId>67</AccountId>
        <AccountType/>
      </UserInfo>
      <UserInfo>
        <DisplayName>Anja Tijdhof</DisplayName>
        <AccountId>68</AccountId>
        <AccountType/>
      </UserInfo>
    </SharedWithUsers>
    <lcf76f155ced4ddcb4097134ff3c332f xmlns="4c78aff5-1915-467e-8926-fc156a35ca64">
      <Terms xmlns="http://schemas.microsoft.com/office/infopath/2007/PartnerControls"/>
    </lcf76f155ced4ddcb4097134ff3c332f>
    <TaxCatchAll xmlns="1bd2c2b8-c9e4-4548-b6a5-c5aec7c00b2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32A196229D7B409DB189F67281DF26" ma:contentTypeVersion="19" ma:contentTypeDescription="Een nieuw document maken." ma:contentTypeScope="" ma:versionID="e2f63a5006dc5ebaafdb151b752c9a8f">
  <xsd:schema xmlns:xsd="http://www.w3.org/2001/XMLSchema" xmlns:xs="http://www.w3.org/2001/XMLSchema" xmlns:p="http://schemas.microsoft.com/office/2006/metadata/properties" xmlns:ns2="4c78aff5-1915-467e-8926-fc156a35ca64" xmlns:ns3="1bd2c2b8-c9e4-4548-b6a5-c5aec7c00b2c" targetNamespace="http://schemas.microsoft.com/office/2006/metadata/properties" ma:root="true" ma:fieldsID="2057bfecd717f2686436fcefd9d2872f" ns2:_="" ns3:_="">
    <xsd:import namespace="4c78aff5-1915-467e-8926-fc156a35ca64"/>
    <xsd:import namespace="1bd2c2b8-c9e4-4548-b6a5-c5aec7c00b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78aff5-1915-467e-8926-fc156a35ca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a99bed0e-432a-4091-b929-67b863917b6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d2c2b8-c9e4-4548-b6a5-c5aec7c00b2c"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dd7e37cb-f091-4bd3-80fb-623362b6f384}" ma:internalName="TaxCatchAll" ma:showField="CatchAllData" ma:web="1bd2c2b8-c9e4-4548-b6a5-c5aec7c00b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53841B-1F99-4382-A2CA-FB2A1387D812}">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F28E81BD-EA62-4D16-8666-FF4ED3E04FE5}">
  <ds:schemaRefs>
    <ds:schemaRef ds:uri="http://purl.org/dc/terms/"/>
    <ds:schemaRef ds:uri="4c78aff5-1915-467e-8926-fc156a35ca64"/>
    <ds:schemaRef ds:uri="http://purl.org/dc/dcmitype/"/>
    <ds:schemaRef ds:uri="http://schemas.microsoft.com/office/infopath/2007/PartnerControls"/>
    <ds:schemaRef ds:uri="1bd2c2b8-c9e4-4548-b6a5-c5aec7c00b2c"/>
    <ds:schemaRef ds:uri="http://purl.org/dc/elements/1.1/"/>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D4216AAD-1D8D-4C04-AC25-12FA113F008D}">
  <ds:schemaRefs>
    <ds:schemaRef ds:uri="http://schemas.microsoft.com/office/2006/metadata/contentType"/>
    <ds:schemaRef ds:uri="http://schemas.microsoft.com/office/2006/metadata/properties/metaAttributes"/>
    <ds:schemaRef ds:uri="http://www.w3.org/2000/xmlns/"/>
    <ds:schemaRef ds:uri="http://www.w3.org/2001/XMLSchema"/>
    <ds:schemaRef ds:uri="4c78aff5-1915-467e-8926-fc156a35ca64"/>
    <ds:schemaRef ds:uri="1bd2c2b8-c9e4-4548-b6a5-c5aec7c00b2c"/>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4E7B3A-43D0-48A1-AE7E-F4FAD6C827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VNGR_rapport</Template>
  <TotalTime>13</TotalTime>
  <Pages>5</Pages>
  <Words>955</Words>
  <Characters>5255</Characters>
  <Application>Microsoft Office Word</Application>
  <DocSecurity>0</DocSecurity>
  <Lines>43</Lines>
  <Paragraphs>12</Paragraphs>
  <ScaleCrop>false</ScaleCrop>
  <Company/>
  <LinksUpToDate>false</LinksUpToDate>
  <CharactersWithSpaces>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VNG Realisatie rapport</dc:title>
  <dc:subject/>
  <dc:creator>Alex Driesens</dc:creator>
  <cp:keywords/>
  <cp:lastModifiedBy>Jenny Wildenbos</cp:lastModifiedBy>
  <cp:revision>18</cp:revision>
  <cp:lastPrinted>2020-11-07T05:38:00Z</cp:lastPrinted>
  <dcterms:created xsi:type="dcterms:W3CDTF">2022-12-21T17:03:00Z</dcterms:created>
  <dcterms:modified xsi:type="dcterms:W3CDTF">2023-02-20T11:53:00Z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0x010100EA32A196229D7B409DB189F67281DF26</vt:lpwstr>
  </property>
  <property fmtid="{D5CDD505-2E9C-101B-9397-08002B2CF9AE}" pid="3" name="MediaServiceImageTags">
    <vt:lpwstr/>
  </property>
</Properties>
</file>